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DB105" w14:textId="77777777" w:rsidR="00545ADC" w:rsidRDefault="00545ADC">
      <w:pPr>
        <w:widowControl w:val="0"/>
        <w:spacing w:line="240" w:lineRule="auto"/>
        <w:jc w:val="center"/>
        <w:rPr>
          <w:rFonts w:ascii="Candara" w:eastAsia="Candara" w:hAnsi="Candara" w:cs="Candara"/>
          <w:b/>
          <w:bCs/>
          <w:sz w:val="26"/>
          <w:szCs w:val="26"/>
        </w:rPr>
      </w:pPr>
      <w:bookmarkStart w:id="0" w:name="_Hlk236818705"/>
    </w:p>
    <w:p w14:paraId="6AF23E24" w14:textId="7005D29C" w:rsidR="0038137E" w:rsidRDefault="00000000">
      <w:pPr>
        <w:widowControl w:val="0"/>
        <w:spacing w:line="240" w:lineRule="auto"/>
        <w:jc w:val="center"/>
        <w:rPr>
          <w:rFonts w:ascii="Candara" w:eastAsia="Candara" w:hAnsi="Candara" w:cs="Candara"/>
          <w:b/>
          <w:bCs/>
          <w:sz w:val="26"/>
          <w:szCs w:val="26"/>
        </w:rPr>
      </w:pPr>
      <w:r>
        <w:rPr>
          <w:rFonts w:ascii="Candara" w:eastAsia="Candara" w:hAnsi="Candara" w:cs="Candara"/>
          <w:b/>
          <w:bCs/>
          <w:sz w:val="26"/>
          <w:szCs w:val="26"/>
        </w:rPr>
        <w:t>PENYUSUNAN STANDAR OPERASIONAL PROSEDUR (SOP)</w:t>
      </w:r>
    </w:p>
    <w:p w14:paraId="6A46EA87" w14:textId="77777777" w:rsidR="0038137E" w:rsidRDefault="0038137E">
      <w:pPr>
        <w:widowControl w:val="0"/>
        <w:spacing w:line="240" w:lineRule="auto"/>
        <w:rPr>
          <w:rFonts w:ascii="Candara" w:eastAsia="Candara" w:hAnsi="Candara" w:cs="Candara"/>
          <w:b/>
          <w:bCs/>
          <w:sz w:val="24"/>
          <w:szCs w:val="24"/>
        </w:rPr>
      </w:pPr>
    </w:p>
    <w:p w14:paraId="3DA03C32" w14:textId="77777777" w:rsidR="0038137E" w:rsidRDefault="00000000">
      <w:pPr>
        <w:widowControl w:val="0"/>
        <w:spacing w:line="240" w:lineRule="auto"/>
        <w:rPr>
          <w:rFonts w:ascii="Candara" w:eastAsia="Candara" w:hAnsi="Candara" w:cs="Candara"/>
          <w:b/>
          <w:bCs/>
          <w:sz w:val="24"/>
          <w:szCs w:val="24"/>
        </w:rPr>
      </w:pPr>
      <w:proofErr w:type="spellStart"/>
      <w:proofErr w:type="gramStart"/>
      <w:r>
        <w:rPr>
          <w:rFonts w:ascii="Candara" w:eastAsia="Candara" w:hAnsi="Candara" w:cs="Candara"/>
          <w:b/>
          <w:bCs/>
          <w:sz w:val="24"/>
          <w:szCs w:val="24"/>
        </w:rPr>
        <w:t>Tujuan</w:t>
      </w:r>
      <w:proofErr w:type="spellEnd"/>
      <w:r>
        <w:rPr>
          <w:rFonts w:ascii="Candara" w:eastAsia="Candara" w:hAnsi="Candara" w:cs="Candara"/>
          <w:b/>
          <w:bCs/>
          <w:sz w:val="24"/>
          <w:szCs w:val="24"/>
        </w:rPr>
        <w:t xml:space="preserve">  :</w:t>
      </w:r>
      <w:proofErr w:type="gramEnd"/>
      <w:r>
        <w:rPr>
          <w:rFonts w:ascii="Candara" w:eastAsia="Candara" w:hAnsi="Candara" w:cs="Candara"/>
          <w:b/>
          <w:bCs/>
          <w:sz w:val="24"/>
          <w:szCs w:val="24"/>
        </w:rPr>
        <w:t xml:space="preserve"> </w:t>
      </w:r>
    </w:p>
    <w:p w14:paraId="47322D5E" w14:textId="77777777" w:rsidR="0038137E" w:rsidRDefault="00000000">
      <w:pPr>
        <w:widowControl w:val="0"/>
        <w:numPr>
          <w:ilvl w:val="0"/>
          <w:numId w:val="1"/>
        </w:numPr>
        <w:spacing w:line="240" w:lineRule="auto"/>
        <w:ind w:left="360" w:hanging="180"/>
        <w:rPr>
          <w:rFonts w:ascii="Candara" w:eastAsia="Candara" w:hAnsi="Candara" w:cs="Candara"/>
          <w:sz w:val="24"/>
          <w:szCs w:val="24"/>
        </w:rPr>
      </w:pPr>
      <w:proofErr w:type="spellStart"/>
      <w:r>
        <w:rPr>
          <w:rFonts w:ascii="Candara" w:eastAsia="Candara" w:hAnsi="Candara" w:cs="Candara"/>
          <w:sz w:val="24"/>
          <w:szCs w:val="24"/>
        </w:rPr>
        <w:t>memahami</w:t>
      </w:r>
      <w:proofErr w:type="spellEnd"/>
      <w:r>
        <w:rPr>
          <w:rFonts w:ascii="Candara" w:eastAsia="Candara" w:hAnsi="Candara" w:cs="Candara"/>
          <w:sz w:val="24"/>
          <w:szCs w:val="24"/>
        </w:rPr>
        <w:t xml:space="preserve"> </w:t>
      </w:r>
      <w:proofErr w:type="spellStart"/>
      <w:r>
        <w:rPr>
          <w:rFonts w:ascii="Candara" w:eastAsia="Candara" w:hAnsi="Candara" w:cs="Candara"/>
          <w:sz w:val="24"/>
          <w:szCs w:val="24"/>
        </w:rPr>
        <w:t>alur</w:t>
      </w:r>
      <w:proofErr w:type="spellEnd"/>
      <w:r>
        <w:rPr>
          <w:rFonts w:ascii="Candara" w:eastAsia="Candara" w:hAnsi="Candara" w:cs="Candara"/>
          <w:sz w:val="24"/>
          <w:szCs w:val="24"/>
        </w:rPr>
        <w:t xml:space="preserve"> </w:t>
      </w:r>
      <w:proofErr w:type="spellStart"/>
      <w:r>
        <w:rPr>
          <w:rFonts w:ascii="Candara" w:eastAsia="Candara" w:hAnsi="Candara" w:cs="Candara"/>
          <w:sz w:val="24"/>
          <w:szCs w:val="24"/>
        </w:rPr>
        <w:t>pengembangan</w:t>
      </w:r>
      <w:proofErr w:type="spellEnd"/>
      <w:r>
        <w:rPr>
          <w:rFonts w:ascii="Candara" w:eastAsia="Candara" w:hAnsi="Candara" w:cs="Candara"/>
          <w:sz w:val="24"/>
          <w:szCs w:val="24"/>
        </w:rPr>
        <w:t xml:space="preserve"> </w:t>
      </w:r>
      <w:proofErr w:type="spellStart"/>
      <w:r>
        <w:rPr>
          <w:rFonts w:ascii="Candara" w:eastAsia="Candara" w:hAnsi="Candara" w:cs="Candara"/>
          <w:sz w:val="24"/>
          <w:szCs w:val="24"/>
        </w:rPr>
        <w:t>TeFa</w:t>
      </w:r>
      <w:proofErr w:type="spellEnd"/>
      <w:r>
        <w:rPr>
          <w:rFonts w:ascii="Candara" w:eastAsia="Candara" w:hAnsi="Candara" w:cs="Candara"/>
          <w:sz w:val="24"/>
          <w:szCs w:val="24"/>
        </w:rPr>
        <w:t>,</w:t>
      </w:r>
    </w:p>
    <w:p w14:paraId="6B035BDE" w14:textId="77777777" w:rsidR="0038137E" w:rsidRDefault="00000000">
      <w:pPr>
        <w:widowControl w:val="0"/>
        <w:numPr>
          <w:ilvl w:val="0"/>
          <w:numId w:val="1"/>
        </w:numPr>
        <w:spacing w:line="240" w:lineRule="auto"/>
        <w:ind w:left="360" w:hanging="180"/>
        <w:rPr>
          <w:rFonts w:ascii="Candara" w:eastAsia="Candara" w:hAnsi="Candara" w:cs="Candara"/>
          <w:sz w:val="24"/>
          <w:szCs w:val="24"/>
        </w:rPr>
      </w:pPr>
      <w:proofErr w:type="spellStart"/>
      <w:r>
        <w:rPr>
          <w:rFonts w:ascii="Candara" w:eastAsia="Candara" w:hAnsi="Candara" w:cs="Candara"/>
          <w:sz w:val="24"/>
          <w:szCs w:val="24"/>
        </w:rPr>
        <w:t>mempraktikkan</w:t>
      </w:r>
      <w:proofErr w:type="spellEnd"/>
      <w:r>
        <w:rPr>
          <w:rFonts w:ascii="Candara" w:eastAsia="Candara" w:hAnsi="Candara" w:cs="Candara"/>
          <w:sz w:val="24"/>
          <w:szCs w:val="24"/>
        </w:rPr>
        <w:t xml:space="preserve"> </w:t>
      </w:r>
      <w:proofErr w:type="spellStart"/>
      <w:r>
        <w:rPr>
          <w:rFonts w:ascii="Candara" w:eastAsia="Candara" w:hAnsi="Candara" w:cs="Candara"/>
          <w:sz w:val="24"/>
          <w:szCs w:val="24"/>
        </w:rPr>
        <w:t>penyelesaian</w:t>
      </w:r>
      <w:proofErr w:type="spellEnd"/>
      <w:r>
        <w:rPr>
          <w:rFonts w:ascii="Candara" w:eastAsia="Candara" w:hAnsi="Candara" w:cs="Candara"/>
          <w:sz w:val="24"/>
          <w:szCs w:val="24"/>
        </w:rPr>
        <w:t xml:space="preserve"> SOP pada </w:t>
      </w:r>
      <w:proofErr w:type="spellStart"/>
      <w:r>
        <w:rPr>
          <w:rFonts w:ascii="Candara" w:eastAsia="Candara" w:hAnsi="Candara" w:cs="Candara"/>
          <w:sz w:val="24"/>
          <w:szCs w:val="24"/>
        </w:rPr>
        <w:t>setiap</w:t>
      </w:r>
      <w:proofErr w:type="spellEnd"/>
      <w:r>
        <w:rPr>
          <w:rFonts w:ascii="Candara" w:eastAsia="Candara" w:hAnsi="Candara" w:cs="Candara"/>
          <w:sz w:val="24"/>
          <w:szCs w:val="24"/>
        </w:rPr>
        <w:t xml:space="preserve"> </w:t>
      </w:r>
      <w:proofErr w:type="spellStart"/>
      <w:r>
        <w:rPr>
          <w:rFonts w:ascii="Candara" w:eastAsia="Candara" w:hAnsi="Candara" w:cs="Candara"/>
          <w:sz w:val="24"/>
          <w:szCs w:val="24"/>
        </w:rPr>
        <w:t>langkah</w:t>
      </w:r>
      <w:proofErr w:type="spellEnd"/>
      <w:r>
        <w:rPr>
          <w:rFonts w:ascii="Candara" w:eastAsia="Candara" w:hAnsi="Candara" w:cs="Candara"/>
          <w:sz w:val="24"/>
          <w:szCs w:val="24"/>
        </w:rPr>
        <w:t xml:space="preserve"> </w:t>
      </w:r>
      <w:proofErr w:type="spellStart"/>
      <w:r>
        <w:rPr>
          <w:rFonts w:ascii="Candara" w:eastAsia="Candara" w:hAnsi="Candara" w:cs="Candara"/>
          <w:sz w:val="24"/>
          <w:szCs w:val="24"/>
        </w:rPr>
        <w:t>TeFa</w:t>
      </w:r>
      <w:proofErr w:type="spellEnd"/>
      <w:r>
        <w:rPr>
          <w:rFonts w:ascii="Candara" w:eastAsia="Candara" w:hAnsi="Candara" w:cs="Candara"/>
          <w:sz w:val="24"/>
          <w:szCs w:val="24"/>
        </w:rPr>
        <w:t>,</w:t>
      </w:r>
    </w:p>
    <w:p w14:paraId="7AE842FD" w14:textId="77777777" w:rsidR="0038137E" w:rsidRDefault="00000000">
      <w:pPr>
        <w:widowControl w:val="0"/>
        <w:numPr>
          <w:ilvl w:val="0"/>
          <w:numId w:val="1"/>
        </w:numPr>
        <w:spacing w:line="240" w:lineRule="auto"/>
        <w:ind w:left="360" w:hanging="180"/>
        <w:rPr>
          <w:rFonts w:ascii="Candara" w:eastAsia="Candara" w:hAnsi="Candara" w:cs="Candara"/>
          <w:sz w:val="24"/>
          <w:szCs w:val="24"/>
        </w:rPr>
      </w:pPr>
      <w:proofErr w:type="spellStart"/>
      <w:r>
        <w:rPr>
          <w:rFonts w:ascii="Candara" w:eastAsia="Candara" w:hAnsi="Candara" w:cs="Candara"/>
          <w:sz w:val="24"/>
          <w:szCs w:val="24"/>
        </w:rPr>
        <w:t>menghasilkan</w:t>
      </w:r>
      <w:proofErr w:type="spellEnd"/>
      <w:r>
        <w:rPr>
          <w:rFonts w:ascii="Candara" w:eastAsia="Candara" w:hAnsi="Candara" w:cs="Candara"/>
          <w:sz w:val="24"/>
          <w:szCs w:val="24"/>
        </w:rPr>
        <w:t xml:space="preserve"> SOP </w:t>
      </w:r>
      <w:proofErr w:type="spellStart"/>
      <w:r>
        <w:rPr>
          <w:rFonts w:ascii="Candara" w:eastAsia="Candara" w:hAnsi="Candara" w:cs="Candara"/>
          <w:sz w:val="24"/>
          <w:szCs w:val="24"/>
        </w:rPr>
        <w:t>TeFa</w:t>
      </w:r>
      <w:proofErr w:type="spellEnd"/>
      <w:r>
        <w:rPr>
          <w:rFonts w:ascii="Candara" w:eastAsia="Candara" w:hAnsi="Candara" w:cs="Candara"/>
          <w:sz w:val="24"/>
          <w:szCs w:val="24"/>
        </w:rPr>
        <w:t xml:space="preserve"> yang </w:t>
      </w:r>
      <w:proofErr w:type="spellStart"/>
      <w:r>
        <w:rPr>
          <w:rFonts w:ascii="Candara" w:eastAsia="Candara" w:hAnsi="Candara" w:cs="Candara"/>
          <w:sz w:val="24"/>
          <w:szCs w:val="24"/>
        </w:rPr>
        <w:t>siap</w:t>
      </w:r>
      <w:proofErr w:type="spellEnd"/>
      <w:r>
        <w:rPr>
          <w:rFonts w:ascii="Candara" w:eastAsia="Candara" w:hAnsi="Candara" w:cs="Candara"/>
          <w:sz w:val="24"/>
          <w:szCs w:val="24"/>
        </w:rPr>
        <w:t xml:space="preserve"> </w:t>
      </w:r>
      <w:proofErr w:type="spellStart"/>
      <w:r>
        <w:rPr>
          <w:rFonts w:ascii="Candara" w:eastAsia="Candara" w:hAnsi="Candara" w:cs="Candara"/>
          <w:sz w:val="24"/>
          <w:szCs w:val="24"/>
        </w:rPr>
        <w:t>dikembangkan</w:t>
      </w:r>
      <w:proofErr w:type="spellEnd"/>
      <w:r>
        <w:rPr>
          <w:rFonts w:ascii="Candara" w:eastAsia="Candara" w:hAnsi="Candara" w:cs="Candara"/>
          <w:sz w:val="24"/>
          <w:szCs w:val="24"/>
        </w:rPr>
        <w:t xml:space="preserve"> di </w:t>
      </w:r>
      <w:proofErr w:type="spellStart"/>
      <w:r>
        <w:rPr>
          <w:rFonts w:ascii="Candara" w:eastAsia="Candara" w:hAnsi="Candara" w:cs="Candara"/>
          <w:sz w:val="24"/>
          <w:szCs w:val="24"/>
        </w:rPr>
        <w:t>sekolah</w:t>
      </w:r>
      <w:proofErr w:type="spellEnd"/>
    </w:p>
    <w:p w14:paraId="3B5EE11E" w14:textId="77777777" w:rsidR="0038137E" w:rsidRDefault="0038137E">
      <w:pPr>
        <w:widowControl w:val="0"/>
        <w:spacing w:line="240" w:lineRule="auto"/>
        <w:ind w:left="720"/>
        <w:rPr>
          <w:rFonts w:ascii="Candara" w:eastAsia="Candara" w:hAnsi="Candara" w:cs="Candara"/>
          <w:sz w:val="24"/>
          <w:szCs w:val="24"/>
        </w:rPr>
      </w:pPr>
    </w:p>
    <w:p w14:paraId="41EF0375" w14:textId="77777777" w:rsidR="0038137E" w:rsidRDefault="00000000">
      <w:pPr>
        <w:widowControl w:val="0"/>
        <w:spacing w:line="240" w:lineRule="auto"/>
        <w:rPr>
          <w:rFonts w:ascii="Candara" w:eastAsia="Candara" w:hAnsi="Candara" w:cs="Candara"/>
          <w:b/>
          <w:bCs/>
          <w:sz w:val="24"/>
          <w:szCs w:val="24"/>
        </w:rPr>
      </w:pPr>
      <w:proofErr w:type="spellStart"/>
      <w:proofErr w:type="gramStart"/>
      <w:r>
        <w:rPr>
          <w:rFonts w:ascii="Candara" w:eastAsia="Candara" w:hAnsi="Candara" w:cs="Candara"/>
          <w:b/>
          <w:bCs/>
          <w:sz w:val="24"/>
          <w:szCs w:val="24"/>
        </w:rPr>
        <w:t>Aktivitas</w:t>
      </w:r>
      <w:proofErr w:type="spellEnd"/>
      <w:r>
        <w:rPr>
          <w:rFonts w:ascii="Candara" w:eastAsia="Candara" w:hAnsi="Candara" w:cs="Candara"/>
          <w:b/>
          <w:bCs/>
          <w:sz w:val="24"/>
          <w:szCs w:val="24"/>
        </w:rPr>
        <w:t xml:space="preserve"> :</w:t>
      </w:r>
      <w:proofErr w:type="gramEnd"/>
    </w:p>
    <w:p w14:paraId="096464E4" w14:textId="77777777" w:rsidR="0038137E" w:rsidRDefault="00000000">
      <w:pPr>
        <w:widowControl w:val="0"/>
        <w:numPr>
          <w:ilvl w:val="0"/>
          <w:numId w:val="2"/>
        </w:numPr>
        <w:spacing w:line="240" w:lineRule="auto"/>
        <w:ind w:left="360" w:hanging="180"/>
        <w:rPr>
          <w:rFonts w:ascii="Candara" w:eastAsia="Candara" w:hAnsi="Candara" w:cs="Candara"/>
          <w:sz w:val="24"/>
          <w:szCs w:val="24"/>
        </w:rPr>
      </w:pPr>
      <w:proofErr w:type="spellStart"/>
      <w:r>
        <w:rPr>
          <w:rFonts w:ascii="Candara" w:eastAsia="Candara" w:hAnsi="Candara" w:cs="Candara"/>
          <w:sz w:val="24"/>
          <w:szCs w:val="24"/>
        </w:rPr>
        <w:t>Peserta</w:t>
      </w:r>
      <w:proofErr w:type="spellEnd"/>
      <w:r>
        <w:rPr>
          <w:rFonts w:ascii="Candara" w:eastAsia="Candara" w:hAnsi="Candara" w:cs="Candara"/>
          <w:sz w:val="24"/>
          <w:szCs w:val="24"/>
        </w:rPr>
        <w:t xml:space="preserve"> </w:t>
      </w:r>
      <w:proofErr w:type="spellStart"/>
      <w:r>
        <w:rPr>
          <w:rFonts w:ascii="Candara" w:eastAsia="Candara" w:hAnsi="Candara" w:cs="Candara"/>
          <w:sz w:val="24"/>
          <w:szCs w:val="24"/>
        </w:rPr>
        <w:t>dibagi</w:t>
      </w:r>
      <w:proofErr w:type="spellEnd"/>
      <w:r>
        <w:rPr>
          <w:rFonts w:ascii="Candara" w:eastAsia="Candara" w:hAnsi="Candara" w:cs="Candara"/>
          <w:sz w:val="24"/>
          <w:szCs w:val="24"/>
        </w:rPr>
        <w:t xml:space="preserve"> </w:t>
      </w:r>
      <w:proofErr w:type="spellStart"/>
      <w:r>
        <w:rPr>
          <w:rFonts w:ascii="Candara" w:eastAsia="Candara" w:hAnsi="Candara" w:cs="Candara"/>
          <w:sz w:val="24"/>
          <w:szCs w:val="24"/>
        </w:rPr>
        <w:t>menjadi</w:t>
      </w:r>
      <w:proofErr w:type="spellEnd"/>
      <w:r>
        <w:rPr>
          <w:rFonts w:ascii="Candara" w:eastAsia="Candara" w:hAnsi="Candara" w:cs="Candara"/>
          <w:sz w:val="24"/>
          <w:szCs w:val="24"/>
        </w:rPr>
        <w:t xml:space="preserve"> </w:t>
      </w:r>
      <w:proofErr w:type="spellStart"/>
      <w:r>
        <w:rPr>
          <w:rFonts w:ascii="Candara" w:eastAsia="Candara" w:hAnsi="Candara" w:cs="Candara"/>
          <w:sz w:val="24"/>
          <w:szCs w:val="24"/>
        </w:rPr>
        <w:t>beberapa</w:t>
      </w:r>
      <w:proofErr w:type="spellEnd"/>
      <w:r>
        <w:rPr>
          <w:rFonts w:ascii="Candara" w:eastAsia="Candara" w:hAnsi="Candara" w:cs="Candara"/>
          <w:sz w:val="24"/>
          <w:szCs w:val="24"/>
        </w:rPr>
        <w:t xml:space="preserve"> </w:t>
      </w:r>
      <w:proofErr w:type="spellStart"/>
      <w:r>
        <w:rPr>
          <w:rFonts w:ascii="Candara" w:eastAsia="Candara" w:hAnsi="Candara" w:cs="Candara"/>
          <w:sz w:val="24"/>
          <w:szCs w:val="24"/>
        </w:rPr>
        <w:t>kelompok</w:t>
      </w:r>
      <w:proofErr w:type="spellEnd"/>
      <w:r>
        <w:rPr>
          <w:rFonts w:ascii="Candara" w:eastAsia="Candara" w:hAnsi="Candara" w:cs="Candara"/>
          <w:sz w:val="24"/>
          <w:szCs w:val="24"/>
        </w:rPr>
        <w:t xml:space="preserve"> </w:t>
      </w:r>
      <w:proofErr w:type="spellStart"/>
      <w:r>
        <w:rPr>
          <w:rFonts w:ascii="Candara" w:eastAsia="Candara" w:hAnsi="Candara" w:cs="Candara"/>
          <w:sz w:val="24"/>
          <w:szCs w:val="24"/>
        </w:rPr>
        <w:t>berdasarkan</w:t>
      </w:r>
      <w:proofErr w:type="spellEnd"/>
      <w:r>
        <w:rPr>
          <w:rFonts w:ascii="Candara" w:eastAsia="Candara" w:hAnsi="Candara" w:cs="Candara"/>
          <w:sz w:val="24"/>
          <w:szCs w:val="24"/>
        </w:rPr>
        <w:t>:</w:t>
      </w:r>
    </w:p>
    <w:p w14:paraId="6B7F39F2" w14:textId="77777777" w:rsidR="0038137E" w:rsidRDefault="00000000">
      <w:pPr>
        <w:widowControl w:val="0"/>
        <w:numPr>
          <w:ilvl w:val="0"/>
          <w:numId w:val="3"/>
        </w:numPr>
        <w:spacing w:line="240" w:lineRule="auto"/>
        <w:ind w:hanging="180"/>
        <w:rPr>
          <w:rFonts w:ascii="Candara" w:eastAsia="Candara" w:hAnsi="Candara" w:cs="Candara"/>
          <w:sz w:val="24"/>
          <w:szCs w:val="24"/>
        </w:rPr>
      </w:pPr>
      <w:r>
        <w:rPr>
          <w:rFonts w:ascii="Candara" w:eastAsia="Candara" w:hAnsi="Candara" w:cs="Candara"/>
          <w:sz w:val="24"/>
          <w:szCs w:val="24"/>
        </w:rPr>
        <w:t xml:space="preserve">program </w:t>
      </w:r>
      <w:proofErr w:type="spellStart"/>
      <w:r>
        <w:rPr>
          <w:rFonts w:ascii="Candara" w:eastAsia="Candara" w:hAnsi="Candara" w:cs="Candara"/>
          <w:sz w:val="24"/>
          <w:szCs w:val="24"/>
        </w:rPr>
        <w:t>keahlian</w:t>
      </w:r>
      <w:proofErr w:type="spellEnd"/>
      <w:r>
        <w:rPr>
          <w:rFonts w:ascii="Candara" w:eastAsia="Candara" w:hAnsi="Candara" w:cs="Candara"/>
          <w:sz w:val="24"/>
          <w:szCs w:val="24"/>
        </w:rPr>
        <w:t>,</w:t>
      </w:r>
    </w:p>
    <w:p w14:paraId="0ADEDED2" w14:textId="77777777" w:rsidR="0038137E" w:rsidRDefault="00000000">
      <w:pPr>
        <w:widowControl w:val="0"/>
        <w:numPr>
          <w:ilvl w:val="0"/>
          <w:numId w:val="3"/>
        </w:numPr>
        <w:spacing w:line="240" w:lineRule="auto"/>
        <w:ind w:hanging="180"/>
        <w:rPr>
          <w:rFonts w:ascii="Candara" w:eastAsia="Candara" w:hAnsi="Candara" w:cs="Candara"/>
          <w:sz w:val="24"/>
          <w:szCs w:val="24"/>
        </w:rPr>
      </w:pPr>
      <w:proofErr w:type="spellStart"/>
      <w:r>
        <w:rPr>
          <w:rFonts w:ascii="Candara" w:eastAsia="Candara" w:hAnsi="Candara" w:cs="Candara"/>
          <w:sz w:val="24"/>
          <w:szCs w:val="24"/>
        </w:rPr>
        <w:t>konsentrasi</w:t>
      </w:r>
      <w:proofErr w:type="spellEnd"/>
      <w:r>
        <w:rPr>
          <w:rFonts w:ascii="Candara" w:eastAsia="Candara" w:hAnsi="Candara" w:cs="Candara"/>
          <w:sz w:val="24"/>
          <w:szCs w:val="24"/>
        </w:rPr>
        <w:t xml:space="preserve"> </w:t>
      </w:r>
      <w:proofErr w:type="spellStart"/>
      <w:r>
        <w:rPr>
          <w:rFonts w:ascii="Candara" w:eastAsia="Candara" w:hAnsi="Candara" w:cs="Candara"/>
          <w:sz w:val="24"/>
          <w:szCs w:val="24"/>
        </w:rPr>
        <w:t>keahlian</w:t>
      </w:r>
      <w:proofErr w:type="spellEnd"/>
      <w:r>
        <w:rPr>
          <w:rFonts w:ascii="Candara" w:eastAsia="Candara" w:hAnsi="Candara" w:cs="Candara"/>
          <w:sz w:val="24"/>
          <w:szCs w:val="24"/>
        </w:rPr>
        <w:t>,</w:t>
      </w:r>
    </w:p>
    <w:p w14:paraId="2316D2F7" w14:textId="77777777" w:rsidR="0038137E" w:rsidRDefault="00000000">
      <w:pPr>
        <w:widowControl w:val="0"/>
        <w:numPr>
          <w:ilvl w:val="0"/>
          <w:numId w:val="3"/>
        </w:numPr>
        <w:spacing w:line="240" w:lineRule="auto"/>
        <w:ind w:hanging="180"/>
        <w:rPr>
          <w:rFonts w:ascii="Candara" w:eastAsia="Candara" w:hAnsi="Candara" w:cs="Candara"/>
          <w:sz w:val="24"/>
          <w:szCs w:val="24"/>
        </w:rPr>
      </w:pPr>
      <w:proofErr w:type="spellStart"/>
      <w:r>
        <w:rPr>
          <w:rFonts w:ascii="Candara" w:eastAsia="Candara" w:hAnsi="Candara" w:cs="Candara"/>
          <w:sz w:val="24"/>
          <w:szCs w:val="24"/>
        </w:rPr>
        <w:t>atau</w:t>
      </w:r>
      <w:proofErr w:type="spellEnd"/>
      <w:r>
        <w:rPr>
          <w:rFonts w:ascii="Candara" w:eastAsia="Candara" w:hAnsi="Candara" w:cs="Candara"/>
          <w:sz w:val="24"/>
          <w:szCs w:val="24"/>
        </w:rPr>
        <w:t xml:space="preserve"> </w:t>
      </w:r>
      <w:proofErr w:type="spellStart"/>
      <w:r>
        <w:rPr>
          <w:rFonts w:ascii="Candara" w:eastAsia="Candara" w:hAnsi="Candara" w:cs="Candara"/>
          <w:sz w:val="24"/>
          <w:szCs w:val="24"/>
        </w:rPr>
        <w:t>tim</w:t>
      </w:r>
      <w:proofErr w:type="spellEnd"/>
      <w:r>
        <w:rPr>
          <w:rFonts w:ascii="Candara" w:eastAsia="Candara" w:hAnsi="Candara" w:cs="Candara"/>
          <w:sz w:val="24"/>
          <w:szCs w:val="24"/>
        </w:rPr>
        <w:t xml:space="preserve"> </w:t>
      </w:r>
      <w:proofErr w:type="spellStart"/>
      <w:r>
        <w:rPr>
          <w:rFonts w:ascii="Candara" w:eastAsia="Candara" w:hAnsi="Candara" w:cs="Candara"/>
          <w:sz w:val="24"/>
          <w:szCs w:val="24"/>
        </w:rPr>
        <w:t>lintas</w:t>
      </w:r>
      <w:proofErr w:type="spellEnd"/>
      <w:r>
        <w:rPr>
          <w:rFonts w:ascii="Candara" w:eastAsia="Candara" w:hAnsi="Candara" w:cs="Candara"/>
          <w:sz w:val="24"/>
          <w:szCs w:val="24"/>
        </w:rPr>
        <w:t xml:space="preserve"> </w:t>
      </w:r>
      <w:proofErr w:type="spellStart"/>
      <w:r>
        <w:rPr>
          <w:rFonts w:ascii="Candara" w:eastAsia="Candara" w:hAnsi="Candara" w:cs="Candara"/>
          <w:sz w:val="24"/>
          <w:szCs w:val="24"/>
        </w:rPr>
        <w:t>mapel</w:t>
      </w:r>
      <w:proofErr w:type="spellEnd"/>
      <w:r>
        <w:rPr>
          <w:rFonts w:ascii="Candara" w:eastAsia="Candara" w:hAnsi="Candara" w:cs="Candara"/>
          <w:sz w:val="24"/>
          <w:szCs w:val="24"/>
        </w:rPr>
        <w:t>.</w:t>
      </w:r>
    </w:p>
    <w:p w14:paraId="3DA81BCE" w14:textId="77777777" w:rsidR="0038137E" w:rsidRDefault="00000000">
      <w:pPr>
        <w:widowControl w:val="0"/>
        <w:spacing w:line="240" w:lineRule="auto"/>
        <w:rPr>
          <w:rFonts w:ascii="Candara" w:eastAsia="Candara" w:hAnsi="Candara" w:cs="Candara"/>
          <w:sz w:val="24"/>
          <w:szCs w:val="24"/>
        </w:rPr>
      </w:pPr>
      <w:r>
        <w:rPr>
          <w:rFonts w:ascii="Candara" w:eastAsia="Candara" w:hAnsi="Candara" w:cs="Candara"/>
          <w:sz w:val="24"/>
          <w:szCs w:val="24"/>
        </w:rPr>
        <w:tab/>
        <w:t>(</w:t>
      </w:r>
      <w:proofErr w:type="spellStart"/>
      <w:r>
        <w:rPr>
          <w:rFonts w:ascii="Candara" w:eastAsia="Candara" w:hAnsi="Candara" w:cs="Candara"/>
          <w:sz w:val="24"/>
          <w:szCs w:val="24"/>
        </w:rPr>
        <w:t>sesuai</w:t>
      </w:r>
      <w:proofErr w:type="spellEnd"/>
      <w:r>
        <w:rPr>
          <w:rFonts w:ascii="Candara" w:eastAsia="Candara" w:hAnsi="Candara" w:cs="Candara"/>
          <w:sz w:val="24"/>
          <w:szCs w:val="24"/>
        </w:rPr>
        <w:t xml:space="preserve"> </w:t>
      </w:r>
      <w:proofErr w:type="spellStart"/>
      <w:r>
        <w:rPr>
          <w:rFonts w:ascii="Candara" w:eastAsia="Candara" w:hAnsi="Candara" w:cs="Candara"/>
          <w:sz w:val="24"/>
          <w:szCs w:val="24"/>
        </w:rPr>
        <w:t>hasil</w:t>
      </w:r>
      <w:proofErr w:type="spellEnd"/>
      <w:r>
        <w:rPr>
          <w:rFonts w:ascii="Candara" w:eastAsia="Candara" w:hAnsi="Candara" w:cs="Candara"/>
          <w:sz w:val="24"/>
          <w:szCs w:val="24"/>
        </w:rPr>
        <w:t xml:space="preserve"> </w:t>
      </w:r>
      <w:proofErr w:type="spellStart"/>
      <w:r>
        <w:rPr>
          <w:rFonts w:ascii="Candara" w:eastAsia="Candara" w:hAnsi="Candara" w:cs="Candara"/>
          <w:sz w:val="24"/>
          <w:szCs w:val="24"/>
        </w:rPr>
        <w:t>identifikasi</w:t>
      </w:r>
      <w:proofErr w:type="spellEnd"/>
      <w:r>
        <w:rPr>
          <w:rFonts w:ascii="Candara" w:eastAsia="Candara" w:hAnsi="Candara" w:cs="Candara"/>
          <w:sz w:val="24"/>
          <w:szCs w:val="24"/>
        </w:rPr>
        <w:t xml:space="preserve"> strategi)</w:t>
      </w:r>
    </w:p>
    <w:p w14:paraId="753F9203" w14:textId="77777777" w:rsidR="0038137E" w:rsidRDefault="00000000">
      <w:pPr>
        <w:widowControl w:val="0"/>
        <w:numPr>
          <w:ilvl w:val="0"/>
          <w:numId w:val="2"/>
        </w:numPr>
        <w:spacing w:line="240" w:lineRule="auto"/>
        <w:ind w:left="360" w:hanging="180"/>
        <w:rPr>
          <w:rFonts w:ascii="Candara" w:eastAsia="Candara" w:hAnsi="Candara" w:cs="Candara"/>
          <w:sz w:val="24"/>
          <w:szCs w:val="24"/>
        </w:rPr>
      </w:pPr>
      <w:proofErr w:type="spellStart"/>
      <w:r>
        <w:rPr>
          <w:rFonts w:ascii="Candara" w:eastAsia="Candara" w:hAnsi="Candara" w:cs="Candara"/>
          <w:sz w:val="24"/>
          <w:szCs w:val="24"/>
        </w:rPr>
        <w:t>Setiap</w:t>
      </w:r>
      <w:proofErr w:type="spellEnd"/>
      <w:r>
        <w:rPr>
          <w:rFonts w:ascii="Candara" w:eastAsia="Candara" w:hAnsi="Candara" w:cs="Candara"/>
          <w:sz w:val="24"/>
          <w:szCs w:val="24"/>
        </w:rPr>
        <w:t xml:space="preserve"> </w:t>
      </w:r>
      <w:proofErr w:type="spellStart"/>
      <w:r>
        <w:rPr>
          <w:rFonts w:ascii="Candara" w:eastAsia="Candara" w:hAnsi="Candara" w:cs="Candara"/>
          <w:sz w:val="24"/>
          <w:szCs w:val="24"/>
        </w:rPr>
        <w:t>kelompok</w:t>
      </w:r>
      <w:proofErr w:type="spellEnd"/>
      <w:r>
        <w:rPr>
          <w:rFonts w:ascii="Candara" w:eastAsia="Candara" w:hAnsi="Candara" w:cs="Candara"/>
          <w:sz w:val="24"/>
          <w:szCs w:val="24"/>
        </w:rPr>
        <w:t xml:space="preserve"> </w:t>
      </w:r>
      <w:proofErr w:type="spellStart"/>
      <w:r>
        <w:rPr>
          <w:rFonts w:ascii="Candara" w:eastAsia="Candara" w:hAnsi="Candara" w:cs="Candara"/>
          <w:sz w:val="24"/>
          <w:szCs w:val="24"/>
        </w:rPr>
        <w:t>berperan</w:t>
      </w:r>
      <w:proofErr w:type="spellEnd"/>
      <w:r>
        <w:rPr>
          <w:rFonts w:ascii="Candara" w:eastAsia="Candara" w:hAnsi="Candara" w:cs="Candara"/>
          <w:sz w:val="24"/>
          <w:szCs w:val="24"/>
        </w:rPr>
        <w:t xml:space="preserve"> </w:t>
      </w:r>
      <w:proofErr w:type="spellStart"/>
      <w:r>
        <w:rPr>
          <w:rFonts w:ascii="Candara" w:eastAsia="Candara" w:hAnsi="Candara" w:cs="Candara"/>
          <w:sz w:val="24"/>
          <w:szCs w:val="24"/>
        </w:rPr>
        <w:t>sebagai</w:t>
      </w:r>
      <w:proofErr w:type="spellEnd"/>
      <w:r>
        <w:rPr>
          <w:rFonts w:ascii="Candara" w:eastAsia="Candara" w:hAnsi="Candara" w:cs="Candara"/>
          <w:sz w:val="24"/>
          <w:szCs w:val="24"/>
        </w:rPr>
        <w:t xml:space="preserve"> “Tim </w:t>
      </w:r>
      <w:proofErr w:type="spellStart"/>
      <w:r>
        <w:rPr>
          <w:rFonts w:ascii="Candara" w:eastAsia="Candara" w:hAnsi="Candara" w:cs="Candara"/>
          <w:sz w:val="24"/>
          <w:szCs w:val="24"/>
        </w:rPr>
        <w:t>Pengembang</w:t>
      </w:r>
      <w:proofErr w:type="spellEnd"/>
      <w:r>
        <w:rPr>
          <w:rFonts w:ascii="Candara" w:eastAsia="Candara" w:hAnsi="Candara" w:cs="Candara"/>
          <w:sz w:val="24"/>
          <w:szCs w:val="24"/>
        </w:rPr>
        <w:t xml:space="preserve"> TeFa </w:t>
      </w:r>
      <w:proofErr w:type="spellStart"/>
      <w:r>
        <w:rPr>
          <w:rFonts w:ascii="Candara" w:eastAsia="Candara" w:hAnsi="Candara" w:cs="Candara"/>
          <w:sz w:val="24"/>
          <w:szCs w:val="24"/>
        </w:rPr>
        <w:t>Sekolah</w:t>
      </w:r>
      <w:proofErr w:type="spellEnd"/>
      <w:r>
        <w:rPr>
          <w:rFonts w:ascii="Candara" w:eastAsia="Candara" w:hAnsi="Candara" w:cs="Candara"/>
          <w:sz w:val="24"/>
          <w:szCs w:val="24"/>
        </w:rPr>
        <w:t>”</w:t>
      </w:r>
    </w:p>
    <w:p w14:paraId="22D177AD" w14:textId="77777777" w:rsidR="0038137E" w:rsidRDefault="0038137E">
      <w:pPr>
        <w:widowControl w:val="0"/>
        <w:spacing w:line="240" w:lineRule="auto"/>
        <w:rPr>
          <w:rFonts w:ascii="Candara" w:eastAsia="Candara" w:hAnsi="Candara" w:cs="Candara"/>
          <w:sz w:val="24"/>
          <w:szCs w:val="24"/>
        </w:rPr>
      </w:pPr>
    </w:p>
    <w:p w14:paraId="58E8E19E" w14:textId="77777777" w:rsidR="0038137E" w:rsidRDefault="00000000">
      <w:pPr>
        <w:widowControl w:val="0"/>
        <w:spacing w:line="240" w:lineRule="auto"/>
        <w:rPr>
          <w:rFonts w:ascii="Candara" w:eastAsia="Candara" w:hAnsi="Candara" w:cs="Candara"/>
          <w:b/>
          <w:bCs/>
          <w:sz w:val="24"/>
          <w:szCs w:val="24"/>
        </w:rPr>
      </w:pPr>
      <w:proofErr w:type="spellStart"/>
      <w:proofErr w:type="gramStart"/>
      <w:r>
        <w:rPr>
          <w:rFonts w:ascii="Candara" w:eastAsia="Candara" w:hAnsi="Candara" w:cs="Candara"/>
          <w:b/>
          <w:bCs/>
          <w:sz w:val="24"/>
          <w:szCs w:val="24"/>
        </w:rPr>
        <w:t>Penugasan</w:t>
      </w:r>
      <w:proofErr w:type="spellEnd"/>
      <w:r>
        <w:rPr>
          <w:rFonts w:ascii="Candara" w:eastAsia="Candara" w:hAnsi="Candara" w:cs="Candara"/>
          <w:b/>
          <w:bCs/>
          <w:sz w:val="24"/>
          <w:szCs w:val="24"/>
        </w:rPr>
        <w:t xml:space="preserve"> :</w:t>
      </w:r>
      <w:proofErr w:type="gramEnd"/>
      <w:r>
        <w:rPr>
          <w:rFonts w:ascii="Candara" w:eastAsia="Candara" w:hAnsi="Candara" w:cs="Candara"/>
          <w:b/>
          <w:bCs/>
          <w:sz w:val="24"/>
          <w:szCs w:val="24"/>
        </w:rPr>
        <w:t xml:space="preserve"> </w:t>
      </w:r>
    </w:p>
    <w:p w14:paraId="792445F5" w14:textId="77777777" w:rsidR="0038137E" w:rsidRDefault="0038137E">
      <w:pPr>
        <w:widowControl w:val="0"/>
      </w:pPr>
    </w:p>
    <w:tbl>
      <w:tblPr>
        <w:tblStyle w:val="Style10"/>
        <w:tblW w:w="13755" w:type="dxa"/>
        <w:tblInd w:w="0" w:type="dxa"/>
        <w:tblBorders>
          <w:top w:val="single" w:sz="8" w:space="0" w:color="9E9E9E"/>
          <w:left w:val="single" w:sz="8" w:space="0" w:color="9E9E9E"/>
          <w:bottom w:val="single" w:sz="8" w:space="0" w:color="9E9E9E"/>
          <w:right w:val="single" w:sz="8" w:space="0" w:color="9E9E9E"/>
          <w:insideH w:val="single" w:sz="8" w:space="0" w:color="9E9E9E"/>
          <w:insideV w:val="single" w:sz="8" w:space="0" w:color="9E9E9E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605"/>
        <w:gridCol w:w="2865"/>
        <w:gridCol w:w="4755"/>
        <w:gridCol w:w="1860"/>
        <w:gridCol w:w="2115"/>
      </w:tblGrid>
      <w:tr w:rsidR="0038137E" w14:paraId="6BE853FE" w14:textId="77777777">
        <w:trPr>
          <w:trHeight w:val="220"/>
        </w:trPr>
        <w:tc>
          <w:tcPr>
            <w:tcW w:w="55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F9CC6DB" w14:textId="77777777" w:rsidR="0038137E" w:rsidRDefault="00000000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160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C85AD54" w14:textId="77777777" w:rsidR="0038137E" w:rsidRDefault="00000000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 xml:space="preserve">Langkah </w:t>
            </w:r>
            <w:proofErr w:type="spellStart"/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Tefa</w:t>
            </w:r>
            <w:proofErr w:type="spellEnd"/>
          </w:p>
        </w:tc>
        <w:tc>
          <w:tcPr>
            <w:tcW w:w="286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F574D66" w14:textId="77777777" w:rsidR="0038137E" w:rsidRDefault="00000000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Aktivitas</w:t>
            </w:r>
            <w:proofErr w:type="spellEnd"/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Peserta</w:t>
            </w:r>
            <w:proofErr w:type="spellEnd"/>
          </w:p>
        </w:tc>
        <w:tc>
          <w:tcPr>
            <w:tcW w:w="475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34132C0" w14:textId="77777777" w:rsidR="0038137E" w:rsidRDefault="00000000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Tugas</w:t>
            </w:r>
            <w:proofErr w:type="spellEnd"/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Praktik</w:t>
            </w:r>
            <w:proofErr w:type="spellEnd"/>
          </w:p>
        </w:tc>
        <w:tc>
          <w:tcPr>
            <w:tcW w:w="186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744AA6A" w14:textId="77777777" w:rsidR="0038137E" w:rsidRDefault="00000000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Output</w:t>
            </w:r>
          </w:p>
        </w:tc>
        <w:tc>
          <w:tcPr>
            <w:tcW w:w="211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04AAD55" w14:textId="77777777" w:rsidR="0038137E" w:rsidRDefault="00000000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Dokumen</w:t>
            </w:r>
            <w:proofErr w:type="spellEnd"/>
          </w:p>
        </w:tc>
      </w:tr>
      <w:tr w:rsidR="0038137E" w14:paraId="383B6391" w14:textId="77777777">
        <w:trPr>
          <w:trHeight w:val="240"/>
        </w:trPr>
        <w:tc>
          <w:tcPr>
            <w:tcW w:w="55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AEB275E" w14:textId="77777777" w:rsidR="0038137E" w:rsidRDefault="00000000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1</w:t>
            </w:r>
          </w:p>
        </w:tc>
        <w:tc>
          <w:tcPr>
            <w:tcW w:w="160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A5210CC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Identifikasi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Produk</w:t>
            </w:r>
            <w:proofErr w:type="spellEnd"/>
          </w:p>
        </w:tc>
        <w:tc>
          <w:tcPr>
            <w:tcW w:w="286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95B3F2B" w14:textId="77777777" w:rsidR="0038137E" w:rsidRDefault="00000000">
            <w:pPr>
              <w:widowControl w:val="0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Kelompok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menentukan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produk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/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jasa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akan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dikembangkan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kebutuhan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Montserrat" w:eastAsia="Montserrat" w:hAnsi="Montserrat" w:cs="Montserrat"/>
                <w:sz w:val="18"/>
                <w:szCs w:val="18"/>
              </w:rPr>
              <w:t>pasar,  target</w:t>
            </w:r>
            <w:proofErr w:type="gram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pengguna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keunggulan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produk</w:t>
            </w:r>
            <w:proofErr w:type="spellEnd"/>
          </w:p>
        </w:tc>
        <w:tc>
          <w:tcPr>
            <w:tcW w:w="475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C934564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Peserta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mengisi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format:</w:t>
            </w:r>
          </w:p>
          <w:p w14:paraId="78D9CF09" w14:textId="77777777" w:rsidR="0038137E" w:rsidRDefault="00000000">
            <w:pPr>
              <w:widowControl w:val="0"/>
              <w:numPr>
                <w:ilvl w:val="0"/>
                <w:numId w:val="4"/>
              </w:numPr>
              <w:spacing w:line="240" w:lineRule="auto"/>
              <w:ind w:left="270" w:hanging="180"/>
              <w:rPr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nama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produk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,</w:t>
            </w:r>
          </w:p>
          <w:p w14:paraId="56E897EF" w14:textId="77777777" w:rsidR="0038137E" w:rsidRDefault="00000000">
            <w:pPr>
              <w:widowControl w:val="0"/>
              <w:numPr>
                <w:ilvl w:val="0"/>
                <w:numId w:val="4"/>
              </w:numPr>
              <w:spacing w:line="240" w:lineRule="auto"/>
              <w:ind w:left="270" w:hanging="180"/>
              <w:rPr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deskripsi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produk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,</w:t>
            </w:r>
          </w:p>
          <w:p w14:paraId="34199BD8" w14:textId="77777777" w:rsidR="0038137E" w:rsidRDefault="00000000">
            <w:pPr>
              <w:widowControl w:val="0"/>
              <w:numPr>
                <w:ilvl w:val="0"/>
                <w:numId w:val="4"/>
              </w:numPr>
              <w:spacing w:line="240" w:lineRule="auto"/>
              <w:ind w:left="270" w:hanging="180"/>
              <w:rPr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jenis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,</w:t>
            </w:r>
          </w:p>
          <w:p w14:paraId="557C7626" w14:textId="77777777" w:rsidR="0038137E" w:rsidRDefault="00000000">
            <w:pPr>
              <w:widowControl w:val="0"/>
              <w:numPr>
                <w:ilvl w:val="0"/>
                <w:numId w:val="4"/>
              </w:numPr>
              <w:spacing w:line="240" w:lineRule="auto"/>
              <w:ind w:left="270" w:hanging="180"/>
              <w:rPr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pesanan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/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stok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,</w:t>
            </w:r>
          </w:p>
          <w:p w14:paraId="22CD70FD" w14:textId="77777777" w:rsidR="0038137E" w:rsidRDefault="00000000">
            <w:pPr>
              <w:widowControl w:val="0"/>
              <w:numPr>
                <w:ilvl w:val="0"/>
                <w:numId w:val="4"/>
              </w:numPr>
              <w:spacing w:line="240" w:lineRule="auto"/>
              <w:ind w:left="270" w:hanging="180"/>
              <w:rPr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mitra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kerja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/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pelanggan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,</w:t>
            </w:r>
          </w:p>
          <w:p w14:paraId="3E7463F1" w14:textId="77777777" w:rsidR="0038137E" w:rsidRDefault="00000000">
            <w:pPr>
              <w:widowControl w:val="0"/>
              <w:numPr>
                <w:ilvl w:val="0"/>
                <w:numId w:val="4"/>
              </w:numPr>
              <w:spacing w:line="240" w:lineRule="auto"/>
              <w:ind w:left="270" w:hanging="180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Jumlah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produksi</w:t>
            </w:r>
            <w:proofErr w:type="spellEnd"/>
          </w:p>
        </w:tc>
        <w:tc>
          <w:tcPr>
            <w:tcW w:w="186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22AD9B6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Draft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Identifikasi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Produk</w:t>
            </w:r>
            <w:proofErr w:type="spellEnd"/>
          </w:p>
        </w:tc>
        <w:tc>
          <w:tcPr>
            <w:tcW w:w="211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0EEE7B2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Form 1.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Identifikasi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Produk</w:t>
            </w:r>
            <w:proofErr w:type="spellEnd"/>
          </w:p>
        </w:tc>
      </w:tr>
      <w:tr w:rsidR="0038137E" w14:paraId="22314DF4" w14:textId="77777777">
        <w:trPr>
          <w:trHeight w:val="160"/>
        </w:trPr>
        <w:tc>
          <w:tcPr>
            <w:tcW w:w="55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9678B97" w14:textId="77777777" w:rsidR="0038137E" w:rsidRDefault="00000000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2</w:t>
            </w:r>
          </w:p>
        </w:tc>
        <w:tc>
          <w:tcPr>
            <w:tcW w:w="160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462F87E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Analisis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Cakupan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Kompetensi</w:t>
            </w:r>
            <w:proofErr w:type="spellEnd"/>
          </w:p>
        </w:tc>
        <w:tc>
          <w:tcPr>
            <w:tcW w:w="286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3E3F568" w14:textId="77777777" w:rsidR="0038137E" w:rsidRDefault="00000000">
            <w:pPr>
              <w:widowControl w:val="0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Kelompok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memetakan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:</w:t>
            </w:r>
          </w:p>
          <w:p w14:paraId="2B4A6588" w14:textId="77777777" w:rsidR="0038137E" w:rsidRDefault="00000000">
            <w:pPr>
              <w:widowControl w:val="0"/>
              <w:numPr>
                <w:ilvl w:val="0"/>
                <w:numId w:val="5"/>
              </w:numPr>
              <w:ind w:left="360" w:hanging="180"/>
              <w:rPr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capaian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pembelajaran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,</w:t>
            </w:r>
          </w:p>
          <w:p w14:paraId="6025E892" w14:textId="77777777" w:rsidR="0038137E" w:rsidRDefault="00000000">
            <w:pPr>
              <w:widowControl w:val="0"/>
              <w:numPr>
                <w:ilvl w:val="0"/>
                <w:numId w:val="5"/>
              </w:numPr>
              <w:ind w:left="360" w:hanging="180"/>
              <w:rPr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kompetensi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tiap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mapel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,</w:t>
            </w:r>
          </w:p>
          <w:p w14:paraId="295824E6" w14:textId="77777777" w:rsidR="0038137E" w:rsidRDefault="00000000">
            <w:pPr>
              <w:widowControl w:val="0"/>
              <w:numPr>
                <w:ilvl w:val="0"/>
                <w:numId w:val="5"/>
              </w:numPr>
              <w:ind w:left="360" w:hanging="180"/>
              <w:rPr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keterkaitan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lintas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mata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lastRenderedPageBreak/>
              <w:t>pelajaran</w:t>
            </w:r>
            <w:proofErr w:type="spellEnd"/>
          </w:p>
        </w:tc>
        <w:tc>
          <w:tcPr>
            <w:tcW w:w="475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58C48B2" w14:textId="77777777" w:rsidR="0038137E" w:rsidRDefault="00000000">
            <w:pPr>
              <w:widowControl w:val="0"/>
              <w:numPr>
                <w:ilvl w:val="0"/>
                <w:numId w:val="6"/>
              </w:numPr>
              <w:spacing w:line="240" w:lineRule="auto"/>
              <w:ind w:left="270" w:hanging="180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lastRenderedPageBreak/>
              <w:t>Peserta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mengisi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Montserrat" w:eastAsia="Montserrat" w:hAnsi="Montserrat" w:cs="Montserrat"/>
                <w:sz w:val="18"/>
                <w:szCs w:val="18"/>
              </w:rPr>
              <w:t>tabel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:</w:t>
            </w:r>
            <w:proofErr w:type="gramEnd"/>
          </w:p>
          <w:p w14:paraId="61CDB6E5" w14:textId="77777777" w:rsidR="0038137E" w:rsidRDefault="0038137E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</w:p>
          <w:tbl>
            <w:tblPr>
              <w:tblStyle w:val="Style11"/>
              <w:tblW w:w="4395" w:type="dxa"/>
              <w:tblInd w:w="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95"/>
              <w:gridCol w:w="1425"/>
              <w:gridCol w:w="1875"/>
            </w:tblGrid>
            <w:tr w:rsidR="0038137E" w14:paraId="4973E657" w14:textId="77777777">
              <w:tc>
                <w:tcPr>
                  <w:tcW w:w="10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BEE4E0D" w14:textId="77777777" w:rsidR="0038137E" w:rsidRDefault="00000000">
                  <w:pPr>
                    <w:widowControl w:val="0"/>
                    <w:spacing w:line="240" w:lineRule="auto"/>
                    <w:jc w:val="center"/>
                    <w:rPr>
                      <w:rFonts w:ascii="Montserrat" w:eastAsia="Montserrat" w:hAnsi="Montserrat" w:cs="Montserrat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Montserrat" w:eastAsia="Montserrat" w:hAnsi="Montserrat" w:cs="Montserrat"/>
                      <w:sz w:val="18"/>
                      <w:szCs w:val="18"/>
                    </w:rPr>
                    <w:t>Mapel</w:t>
                  </w:r>
                  <w:proofErr w:type="spellEnd"/>
                </w:p>
              </w:tc>
              <w:tc>
                <w:tcPr>
                  <w:tcW w:w="142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03520E9" w14:textId="77777777" w:rsidR="0038137E" w:rsidRDefault="00000000">
                  <w:pPr>
                    <w:widowControl w:val="0"/>
                    <w:spacing w:line="240" w:lineRule="auto"/>
                    <w:jc w:val="center"/>
                    <w:rPr>
                      <w:rFonts w:ascii="Montserrat" w:eastAsia="Montserrat" w:hAnsi="Montserrat" w:cs="Montserrat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Montserrat" w:eastAsia="Montserrat" w:hAnsi="Montserrat" w:cs="Montserrat"/>
                      <w:sz w:val="18"/>
                      <w:szCs w:val="18"/>
                    </w:rPr>
                    <w:t>Kompetensi</w:t>
                  </w:r>
                  <w:proofErr w:type="spellEnd"/>
                </w:p>
              </w:tc>
              <w:tc>
                <w:tcPr>
                  <w:tcW w:w="18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13C82D4" w14:textId="77777777" w:rsidR="0038137E" w:rsidRDefault="00000000">
                  <w:pPr>
                    <w:widowControl w:val="0"/>
                    <w:spacing w:line="240" w:lineRule="auto"/>
                    <w:jc w:val="center"/>
                    <w:rPr>
                      <w:rFonts w:ascii="Montserrat" w:eastAsia="Montserrat" w:hAnsi="Montserrat" w:cs="Montserrat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Montserrat" w:eastAsia="Montserrat" w:hAnsi="Montserrat" w:cs="Montserrat"/>
                      <w:sz w:val="18"/>
                      <w:szCs w:val="18"/>
                    </w:rPr>
                    <w:t>Kontribusi</w:t>
                  </w:r>
                  <w:proofErr w:type="spellEnd"/>
                  <w:r>
                    <w:rPr>
                      <w:rFonts w:ascii="Montserrat" w:eastAsia="Montserrat" w:hAnsi="Montserrat" w:cs="Montserrat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Montserrat" w:eastAsia="Montserrat" w:hAnsi="Montserrat" w:cs="Montserrat"/>
                      <w:sz w:val="18"/>
                      <w:szCs w:val="18"/>
                    </w:rPr>
                    <w:t>Produk</w:t>
                  </w:r>
                  <w:proofErr w:type="spellEnd"/>
                </w:p>
              </w:tc>
            </w:tr>
            <w:tr w:rsidR="0038137E" w14:paraId="6E22C4C7" w14:textId="77777777">
              <w:tc>
                <w:tcPr>
                  <w:tcW w:w="10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E5883F3" w14:textId="77777777" w:rsidR="0038137E" w:rsidRDefault="0038137E">
                  <w:pPr>
                    <w:widowControl w:val="0"/>
                    <w:spacing w:line="240" w:lineRule="auto"/>
                    <w:rPr>
                      <w:rFonts w:ascii="Montserrat" w:eastAsia="Montserrat" w:hAnsi="Montserrat" w:cs="Montserrat"/>
                      <w:sz w:val="18"/>
                      <w:szCs w:val="18"/>
                    </w:rPr>
                  </w:pPr>
                </w:p>
              </w:tc>
              <w:tc>
                <w:tcPr>
                  <w:tcW w:w="142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4CAF425" w14:textId="77777777" w:rsidR="0038137E" w:rsidRDefault="0038137E">
                  <w:pPr>
                    <w:widowControl w:val="0"/>
                    <w:spacing w:line="240" w:lineRule="auto"/>
                    <w:rPr>
                      <w:rFonts w:ascii="Montserrat" w:eastAsia="Montserrat" w:hAnsi="Montserrat" w:cs="Montserrat"/>
                      <w:sz w:val="18"/>
                      <w:szCs w:val="18"/>
                    </w:rPr>
                  </w:pPr>
                </w:p>
              </w:tc>
              <w:tc>
                <w:tcPr>
                  <w:tcW w:w="18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904F474" w14:textId="77777777" w:rsidR="0038137E" w:rsidRDefault="0038137E">
                  <w:pPr>
                    <w:widowControl w:val="0"/>
                    <w:spacing w:line="240" w:lineRule="auto"/>
                    <w:rPr>
                      <w:rFonts w:ascii="Montserrat" w:eastAsia="Montserrat" w:hAnsi="Montserrat" w:cs="Montserrat"/>
                      <w:sz w:val="18"/>
                      <w:szCs w:val="18"/>
                    </w:rPr>
                  </w:pPr>
                </w:p>
              </w:tc>
            </w:tr>
          </w:tbl>
          <w:p w14:paraId="46E400CD" w14:textId="77777777" w:rsidR="0038137E" w:rsidRDefault="00000000">
            <w:pPr>
              <w:widowControl w:val="0"/>
              <w:numPr>
                <w:ilvl w:val="0"/>
                <w:numId w:val="6"/>
              </w:numPr>
              <w:spacing w:line="240" w:lineRule="auto"/>
              <w:ind w:left="270" w:hanging="180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Peserta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melakukan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analisis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capaian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kompetensi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setiap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mapel</w:t>
            </w:r>
            <w:proofErr w:type="spellEnd"/>
          </w:p>
        </w:tc>
        <w:tc>
          <w:tcPr>
            <w:tcW w:w="186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3FF91B7" w14:textId="77777777" w:rsidR="0038137E" w:rsidRDefault="00000000">
            <w:pPr>
              <w:widowControl w:val="0"/>
              <w:numPr>
                <w:ilvl w:val="0"/>
                <w:numId w:val="7"/>
              </w:numPr>
              <w:spacing w:line="240" w:lineRule="auto"/>
              <w:ind w:left="180" w:hanging="90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lastRenderedPageBreak/>
              <w:t xml:space="preserve">Peta Integrasi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Kompetensi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Lintas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Mapel</w:t>
            </w:r>
            <w:proofErr w:type="spellEnd"/>
          </w:p>
          <w:p w14:paraId="6E85D9C4" w14:textId="77777777" w:rsidR="0038137E" w:rsidRDefault="0038137E">
            <w:pPr>
              <w:widowControl w:val="0"/>
              <w:spacing w:line="240" w:lineRule="auto"/>
              <w:ind w:left="720"/>
              <w:rPr>
                <w:rFonts w:ascii="Montserrat" w:eastAsia="Montserrat" w:hAnsi="Montserrat" w:cs="Montserrat"/>
                <w:sz w:val="18"/>
                <w:szCs w:val="18"/>
              </w:rPr>
            </w:pPr>
          </w:p>
          <w:p w14:paraId="20002E90" w14:textId="77777777" w:rsidR="0038137E" w:rsidRDefault="0038137E">
            <w:pPr>
              <w:widowControl w:val="0"/>
              <w:spacing w:line="240" w:lineRule="auto"/>
              <w:ind w:left="720"/>
              <w:rPr>
                <w:rFonts w:ascii="Montserrat" w:eastAsia="Montserrat" w:hAnsi="Montserrat" w:cs="Montserrat"/>
                <w:sz w:val="18"/>
                <w:szCs w:val="18"/>
              </w:rPr>
            </w:pPr>
          </w:p>
          <w:p w14:paraId="4207159E" w14:textId="77777777" w:rsidR="0038137E" w:rsidRDefault="0038137E">
            <w:pPr>
              <w:widowControl w:val="0"/>
              <w:spacing w:line="240" w:lineRule="auto"/>
              <w:ind w:left="720"/>
              <w:rPr>
                <w:rFonts w:ascii="Montserrat" w:eastAsia="Montserrat" w:hAnsi="Montserrat" w:cs="Montserrat"/>
                <w:sz w:val="18"/>
                <w:szCs w:val="18"/>
              </w:rPr>
            </w:pPr>
          </w:p>
          <w:p w14:paraId="24D516EE" w14:textId="77777777" w:rsidR="0038137E" w:rsidRDefault="0038137E">
            <w:pPr>
              <w:widowControl w:val="0"/>
              <w:spacing w:line="240" w:lineRule="auto"/>
              <w:ind w:left="720"/>
              <w:rPr>
                <w:rFonts w:ascii="Montserrat" w:eastAsia="Montserrat" w:hAnsi="Montserrat" w:cs="Montserrat"/>
                <w:sz w:val="18"/>
                <w:szCs w:val="18"/>
              </w:rPr>
            </w:pPr>
          </w:p>
          <w:p w14:paraId="1DDD7BB5" w14:textId="77777777" w:rsidR="0038137E" w:rsidRDefault="00000000">
            <w:pPr>
              <w:widowControl w:val="0"/>
              <w:numPr>
                <w:ilvl w:val="0"/>
                <w:numId w:val="7"/>
              </w:numPr>
              <w:spacing w:line="240" w:lineRule="auto"/>
              <w:ind w:left="180" w:hanging="90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Draft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Analisis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capaian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Kompetensi</w:t>
            </w:r>
            <w:proofErr w:type="spellEnd"/>
          </w:p>
        </w:tc>
        <w:tc>
          <w:tcPr>
            <w:tcW w:w="211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4DFA106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lastRenderedPageBreak/>
              <w:t xml:space="preserve">Form 2.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Analisis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Capaian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Kompetensi</w:t>
            </w:r>
            <w:proofErr w:type="spellEnd"/>
          </w:p>
        </w:tc>
      </w:tr>
      <w:tr w:rsidR="0038137E" w14:paraId="6B768E00" w14:textId="77777777">
        <w:trPr>
          <w:trHeight w:val="160"/>
        </w:trPr>
        <w:tc>
          <w:tcPr>
            <w:tcW w:w="55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8885D42" w14:textId="77777777" w:rsidR="0038137E" w:rsidRDefault="00000000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3</w:t>
            </w:r>
          </w:p>
        </w:tc>
        <w:tc>
          <w:tcPr>
            <w:tcW w:w="160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26EA218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Perancangan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Produk</w:t>
            </w:r>
            <w:proofErr w:type="spellEnd"/>
          </w:p>
        </w:tc>
        <w:tc>
          <w:tcPr>
            <w:tcW w:w="286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94D2285" w14:textId="77777777" w:rsidR="0038137E" w:rsidRDefault="00000000">
            <w:pPr>
              <w:widowControl w:val="0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Kelompok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menyusun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:</w:t>
            </w:r>
          </w:p>
          <w:p w14:paraId="4F32442D" w14:textId="77777777" w:rsidR="0038137E" w:rsidRDefault="00000000">
            <w:pPr>
              <w:widowControl w:val="0"/>
              <w:numPr>
                <w:ilvl w:val="0"/>
                <w:numId w:val="8"/>
              </w:numPr>
              <w:ind w:left="270" w:hanging="180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desain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produk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,</w:t>
            </w:r>
          </w:p>
          <w:p w14:paraId="566E467E" w14:textId="77777777" w:rsidR="0038137E" w:rsidRDefault="00000000">
            <w:pPr>
              <w:widowControl w:val="0"/>
              <w:numPr>
                <w:ilvl w:val="0"/>
                <w:numId w:val="8"/>
              </w:numPr>
              <w:ind w:left="270" w:hanging="180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alur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kerja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produksi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,</w:t>
            </w:r>
          </w:p>
          <w:p w14:paraId="5F9328F0" w14:textId="77777777" w:rsidR="0038137E" w:rsidRDefault="00000000">
            <w:pPr>
              <w:widowControl w:val="0"/>
              <w:numPr>
                <w:ilvl w:val="0"/>
                <w:numId w:val="8"/>
              </w:numPr>
              <w:ind w:left="270" w:hanging="180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kebutuhan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alat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bahan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,</w:t>
            </w:r>
          </w:p>
          <w:p w14:paraId="2B965EDF" w14:textId="77777777" w:rsidR="0038137E" w:rsidRDefault="00000000">
            <w:pPr>
              <w:widowControl w:val="0"/>
              <w:numPr>
                <w:ilvl w:val="0"/>
                <w:numId w:val="8"/>
              </w:numPr>
              <w:ind w:left="270" w:hanging="180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jadwal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pengerjaan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.</w:t>
            </w:r>
          </w:p>
        </w:tc>
        <w:tc>
          <w:tcPr>
            <w:tcW w:w="475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2C26921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Peserta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membuat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:</w:t>
            </w:r>
          </w:p>
          <w:p w14:paraId="3747E1D8" w14:textId="77777777" w:rsidR="0038137E" w:rsidRDefault="00000000">
            <w:pPr>
              <w:widowControl w:val="0"/>
              <w:numPr>
                <w:ilvl w:val="0"/>
                <w:numId w:val="9"/>
              </w:numPr>
              <w:spacing w:line="240" w:lineRule="auto"/>
              <w:ind w:left="360" w:hanging="180"/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gambar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/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desain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produk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,</w:t>
            </w:r>
          </w:p>
          <w:p w14:paraId="5BAFE08D" w14:textId="77777777" w:rsidR="0038137E" w:rsidRDefault="00000000">
            <w:pPr>
              <w:widowControl w:val="0"/>
              <w:numPr>
                <w:ilvl w:val="0"/>
                <w:numId w:val="9"/>
              </w:numPr>
              <w:spacing w:line="240" w:lineRule="auto"/>
              <w:ind w:left="360" w:hanging="180"/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flow proses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produksi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,</w:t>
            </w:r>
          </w:p>
          <w:p w14:paraId="05466D33" w14:textId="77777777" w:rsidR="0038137E" w:rsidRDefault="00000000">
            <w:pPr>
              <w:widowControl w:val="0"/>
              <w:numPr>
                <w:ilvl w:val="0"/>
                <w:numId w:val="9"/>
              </w:numPr>
              <w:spacing w:line="240" w:lineRule="auto"/>
              <w:ind w:left="360" w:hanging="180"/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daftar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alat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bahan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,</w:t>
            </w:r>
          </w:p>
          <w:p w14:paraId="79D7E72F" w14:textId="77777777" w:rsidR="0038137E" w:rsidRDefault="00000000">
            <w:pPr>
              <w:widowControl w:val="0"/>
              <w:numPr>
                <w:ilvl w:val="0"/>
                <w:numId w:val="9"/>
              </w:numPr>
              <w:spacing w:line="240" w:lineRule="auto"/>
              <w:ind w:left="360" w:hanging="180"/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estimasi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biaya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.</w:t>
            </w:r>
          </w:p>
        </w:tc>
        <w:tc>
          <w:tcPr>
            <w:tcW w:w="186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ACCF5F9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Draft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Perancangan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Produk</w:t>
            </w:r>
            <w:proofErr w:type="spellEnd"/>
          </w:p>
        </w:tc>
        <w:tc>
          <w:tcPr>
            <w:tcW w:w="211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405540E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Form 3.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Perancangan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Produk</w:t>
            </w:r>
            <w:proofErr w:type="spellEnd"/>
          </w:p>
        </w:tc>
      </w:tr>
      <w:tr w:rsidR="0038137E" w14:paraId="221DF760" w14:textId="77777777">
        <w:trPr>
          <w:trHeight w:val="160"/>
        </w:trPr>
        <w:tc>
          <w:tcPr>
            <w:tcW w:w="55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E328BF0" w14:textId="77777777" w:rsidR="0038137E" w:rsidRDefault="00000000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4</w:t>
            </w:r>
          </w:p>
        </w:tc>
        <w:tc>
          <w:tcPr>
            <w:tcW w:w="160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42F4C6E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Analisis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Sumber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Daya</w:t>
            </w:r>
          </w:p>
        </w:tc>
        <w:tc>
          <w:tcPr>
            <w:tcW w:w="286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593F46D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Kelompok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menganalisis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:</w:t>
            </w:r>
          </w:p>
          <w:p w14:paraId="6814B29E" w14:textId="77777777" w:rsidR="0038137E" w:rsidRDefault="00000000">
            <w:pPr>
              <w:widowControl w:val="0"/>
              <w:numPr>
                <w:ilvl w:val="0"/>
                <w:numId w:val="10"/>
              </w:numPr>
              <w:spacing w:line="240" w:lineRule="auto"/>
              <w:ind w:left="360" w:hanging="180"/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SDM,</w:t>
            </w:r>
          </w:p>
          <w:p w14:paraId="7D153A00" w14:textId="77777777" w:rsidR="0038137E" w:rsidRDefault="00000000">
            <w:pPr>
              <w:widowControl w:val="0"/>
              <w:numPr>
                <w:ilvl w:val="0"/>
                <w:numId w:val="10"/>
              </w:numPr>
              <w:spacing w:line="240" w:lineRule="auto"/>
              <w:ind w:left="360" w:hanging="180"/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sarana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prasarana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,</w:t>
            </w:r>
          </w:p>
          <w:p w14:paraId="325F13B4" w14:textId="77777777" w:rsidR="0038137E" w:rsidRDefault="00000000">
            <w:pPr>
              <w:widowControl w:val="0"/>
              <w:numPr>
                <w:ilvl w:val="0"/>
                <w:numId w:val="10"/>
              </w:numPr>
              <w:spacing w:line="240" w:lineRule="auto"/>
              <w:ind w:left="360" w:hanging="180"/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pembiayaan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,</w:t>
            </w:r>
          </w:p>
          <w:p w14:paraId="0483A40E" w14:textId="77777777" w:rsidR="0038137E" w:rsidRDefault="00000000">
            <w:pPr>
              <w:widowControl w:val="0"/>
              <w:numPr>
                <w:ilvl w:val="0"/>
                <w:numId w:val="10"/>
              </w:numPr>
              <w:spacing w:line="240" w:lineRule="auto"/>
              <w:ind w:left="360" w:hanging="180"/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mitra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kerja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.</w:t>
            </w:r>
          </w:p>
        </w:tc>
        <w:tc>
          <w:tcPr>
            <w:tcW w:w="475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9396163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Peserta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mengisi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format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identifikasi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Montserrat" w:eastAsia="Montserrat" w:hAnsi="Montserrat" w:cs="Montserrat"/>
                <w:sz w:val="18"/>
                <w:szCs w:val="18"/>
              </w:rPr>
              <w:t>kebutuhan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:</w:t>
            </w:r>
            <w:proofErr w:type="gramEnd"/>
          </w:p>
          <w:p w14:paraId="3959E490" w14:textId="77777777" w:rsidR="0038137E" w:rsidRDefault="00000000">
            <w:pPr>
              <w:widowControl w:val="0"/>
              <w:numPr>
                <w:ilvl w:val="0"/>
                <w:numId w:val="11"/>
              </w:numPr>
              <w:spacing w:line="240" w:lineRule="auto"/>
              <w:ind w:left="270" w:hanging="180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SDM</w:t>
            </w:r>
          </w:p>
          <w:p w14:paraId="48A23ABC" w14:textId="77777777" w:rsidR="0038137E" w:rsidRDefault="00000000">
            <w:pPr>
              <w:widowControl w:val="0"/>
              <w:numPr>
                <w:ilvl w:val="0"/>
                <w:numId w:val="11"/>
              </w:numPr>
              <w:spacing w:line="240" w:lineRule="auto"/>
              <w:ind w:left="270" w:hanging="180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Sarana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prasarana</w:t>
            </w:r>
            <w:proofErr w:type="spellEnd"/>
          </w:p>
          <w:p w14:paraId="12B410A5" w14:textId="77777777" w:rsidR="0038137E" w:rsidRDefault="00000000">
            <w:pPr>
              <w:widowControl w:val="0"/>
              <w:numPr>
                <w:ilvl w:val="0"/>
                <w:numId w:val="11"/>
              </w:numPr>
              <w:spacing w:line="240" w:lineRule="auto"/>
              <w:ind w:left="270" w:hanging="180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Pembiayaan</w:t>
            </w:r>
            <w:proofErr w:type="spellEnd"/>
          </w:p>
          <w:p w14:paraId="20EF5552" w14:textId="77777777" w:rsidR="0038137E" w:rsidRDefault="00000000">
            <w:pPr>
              <w:widowControl w:val="0"/>
              <w:numPr>
                <w:ilvl w:val="0"/>
                <w:numId w:val="11"/>
              </w:numPr>
              <w:spacing w:line="240" w:lineRule="auto"/>
              <w:ind w:left="270" w:hanging="180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Mitra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kerja</w:t>
            </w:r>
            <w:proofErr w:type="spellEnd"/>
          </w:p>
        </w:tc>
        <w:tc>
          <w:tcPr>
            <w:tcW w:w="186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8A8FA4A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Draft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Identifikasi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Kebutuhan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Sumber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Daya</w:t>
            </w:r>
          </w:p>
        </w:tc>
        <w:tc>
          <w:tcPr>
            <w:tcW w:w="211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596B802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Form 4.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Identifikasi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Kebutuhan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Sumber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Daya</w:t>
            </w:r>
          </w:p>
        </w:tc>
      </w:tr>
      <w:tr w:rsidR="0038137E" w14:paraId="1CC5A070" w14:textId="77777777">
        <w:trPr>
          <w:trHeight w:val="160"/>
        </w:trPr>
        <w:tc>
          <w:tcPr>
            <w:tcW w:w="55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2A7DEC3" w14:textId="77777777" w:rsidR="0038137E" w:rsidRDefault="00000000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5</w:t>
            </w:r>
          </w:p>
        </w:tc>
        <w:tc>
          <w:tcPr>
            <w:tcW w:w="160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D19C438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Pengerjaan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Produk</w:t>
            </w:r>
            <w:proofErr w:type="spellEnd"/>
          </w:p>
        </w:tc>
        <w:tc>
          <w:tcPr>
            <w:tcW w:w="286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089690A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Kelompok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menyusun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:</w:t>
            </w:r>
          </w:p>
          <w:p w14:paraId="428F9686" w14:textId="77777777" w:rsidR="0038137E" w:rsidRDefault="00000000">
            <w:pPr>
              <w:widowControl w:val="0"/>
              <w:numPr>
                <w:ilvl w:val="0"/>
                <w:numId w:val="12"/>
              </w:numPr>
              <w:spacing w:line="240" w:lineRule="auto"/>
              <w:ind w:left="270" w:hanging="90"/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SOP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Persiapan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,</w:t>
            </w:r>
          </w:p>
          <w:p w14:paraId="198E701E" w14:textId="77777777" w:rsidR="0038137E" w:rsidRDefault="00000000">
            <w:pPr>
              <w:widowControl w:val="0"/>
              <w:numPr>
                <w:ilvl w:val="0"/>
                <w:numId w:val="12"/>
              </w:numPr>
              <w:spacing w:line="240" w:lineRule="auto"/>
              <w:ind w:left="270" w:hanging="90"/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SOP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Pelaksanaan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,</w:t>
            </w:r>
          </w:p>
          <w:p w14:paraId="086FF5C9" w14:textId="77777777" w:rsidR="0038137E" w:rsidRDefault="00000000">
            <w:pPr>
              <w:widowControl w:val="0"/>
              <w:numPr>
                <w:ilvl w:val="0"/>
                <w:numId w:val="12"/>
              </w:numPr>
              <w:spacing w:line="240" w:lineRule="auto"/>
              <w:ind w:left="270" w:hanging="90"/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SOP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Asesmen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/Quality Control.</w:t>
            </w:r>
          </w:p>
        </w:tc>
        <w:tc>
          <w:tcPr>
            <w:tcW w:w="475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A34CD0D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Peserta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membuat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:</w:t>
            </w:r>
          </w:p>
          <w:p w14:paraId="66AB4BEE" w14:textId="77777777" w:rsidR="0038137E" w:rsidRDefault="00000000">
            <w:pPr>
              <w:widowControl w:val="0"/>
              <w:numPr>
                <w:ilvl w:val="0"/>
                <w:numId w:val="13"/>
              </w:numPr>
              <w:spacing w:line="240" w:lineRule="auto"/>
              <w:ind w:left="180" w:hanging="90"/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flowchart SOP,</w:t>
            </w:r>
          </w:p>
          <w:p w14:paraId="548CCBFE" w14:textId="77777777" w:rsidR="0038137E" w:rsidRDefault="00000000">
            <w:pPr>
              <w:widowControl w:val="0"/>
              <w:numPr>
                <w:ilvl w:val="0"/>
                <w:numId w:val="13"/>
              </w:numPr>
              <w:spacing w:line="240" w:lineRule="auto"/>
              <w:ind w:left="180" w:hanging="90"/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langkah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kerja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,</w:t>
            </w:r>
          </w:p>
          <w:p w14:paraId="387AA3A5" w14:textId="77777777" w:rsidR="0038137E" w:rsidRDefault="00000000">
            <w:pPr>
              <w:widowControl w:val="0"/>
              <w:numPr>
                <w:ilvl w:val="0"/>
                <w:numId w:val="13"/>
              </w:numPr>
              <w:spacing w:line="240" w:lineRule="auto"/>
              <w:ind w:left="180" w:hanging="90"/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checklist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mutu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,</w:t>
            </w:r>
          </w:p>
          <w:p w14:paraId="53E4B8A6" w14:textId="77777777" w:rsidR="0038137E" w:rsidRDefault="00000000">
            <w:pPr>
              <w:widowControl w:val="0"/>
              <w:numPr>
                <w:ilvl w:val="0"/>
                <w:numId w:val="13"/>
              </w:numPr>
              <w:spacing w:line="240" w:lineRule="auto"/>
              <w:ind w:left="180" w:hanging="90"/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instrumen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asesmen</w:t>
            </w:r>
            <w:proofErr w:type="spellEnd"/>
          </w:p>
        </w:tc>
        <w:tc>
          <w:tcPr>
            <w:tcW w:w="186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88C8BA1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SOP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TeFa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siap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pakai</w:t>
            </w:r>
            <w:proofErr w:type="spellEnd"/>
          </w:p>
        </w:tc>
        <w:tc>
          <w:tcPr>
            <w:tcW w:w="211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2D5525E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Form 5. Format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Umum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SOP</w:t>
            </w:r>
          </w:p>
        </w:tc>
      </w:tr>
      <w:tr w:rsidR="0038137E" w14:paraId="56226DB6" w14:textId="77777777">
        <w:trPr>
          <w:trHeight w:val="1441"/>
        </w:trPr>
        <w:tc>
          <w:tcPr>
            <w:tcW w:w="55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4A8BCAE" w14:textId="77777777" w:rsidR="0038137E" w:rsidRDefault="00000000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6</w:t>
            </w:r>
          </w:p>
        </w:tc>
        <w:tc>
          <w:tcPr>
            <w:tcW w:w="160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85B50CE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Penyerahan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Produk</w:t>
            </w:r>
            <w:proofErr w:type="spellEnd"/>
          </w:p>
        </w:tc>
        <w:tc>
          <w:tcPr>
            <w:tcW w:w="286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237B066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Kelompok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Montserrat" w:eastAsia="Montserrat" w:hAnsi="Montserrat" w:cs="Montserrat"/>
                <w:sz w:val="18"/>
                <w:szCs w:val="18"/>
              </w:rPr>
              <w:t>mempraktikkan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:</w:t>
            </w:r>
            <w:proofErr w:type="gramEnd"/>
          </w:p>
          <w:p w14:paraId="4D77106C" w14:textId="77777777" w:rsidR="0038137E" w:rsidRDefault="00000000">
            <w:pPr>
              <w:widowControl w:val="0"/>
              <w:numPr>
                <w:ilvl w:val="0"/>
                <w:numId w:val="14"/>
              </w:numPr>
              <w:spacing w:line="240" w:lineRule="auto"/>
              <w:ind w:left="270" w:hanging="90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cara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menyerahkan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produk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,</w:t>
            </w:r>
          </w:p>
          <w:p w14:paraId="6BBDD121" w14:textId="77777777" w:rsidR="0038137E" w:rsidRDefault="00000000">
            <w:pPr>
              <w:widowControl w:val="0"/>
              <w:numPr>
                <w:ilvl w:val="0"/>
                <w:numId w:val="14"/>
              </w:numPr>
              <w:spacing w:line="240" w:lineRule="auto"/>
              <w:ind w:left="270" w:hanging="90"/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komunikasi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pelanggan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,</w:t>
            </w:r>
          </w:p>
          <w:p w14:paraId="6C0CCD48" w14:textId="77777777" w:rsidR="0038137E" w:rsidRDefault="00000000">
            <w:pPr>
              <w:widowControl w:val="0"/>
              <w:numPr>
                <w:ilvl w:val="0"/>
                <w:numId w:val="14"/>
              </w:numPr>
              <w:spacing w:line="240" w:lineRule="auto"/>
              <w:ind w:left="270" w:hanging="90"/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dokumentasi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serah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terima</w:t>
            </w:r>
            <w:proofErr w:type="spellEnd"/>
          </w:p>
        </w:tc>
        <w:tc>
          <w:tcPr>
            <w:tcW w:w="475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22C2B62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Peserta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membuat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:</w:t>
            </w:r>
          </w:p>
          <w:p w14:paraId="33891B8E" w14:textId="77777777" w:rsidR="0038137E" w:rsidRDefault="00000000">
            <w:pPr>
              <w:widowControl w:val="0"/>
              <w:numPr>
                <w:ilvl w:val="0"/>
                <w:numId w:val="15"/>
              </w:numPr>
              <w:spacing w:line="240" w:lineRule="auto"/>
              <w:ind w:left="180" w:hanging="90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format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serah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terima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,</w:t>
            </w:r>
          </w:p>
          <w:p w14:paraId="2DF2DEF8" w14:textId="77777777" w:rsidR="0038137E" w:rsidRDefault="00000000">
            <w:pPr>
              <w:widowControl w:val="0"/>
              <w:numPr>
                <w:ilvl w:val="0"/>
                <w:numId w:val="15"/>
              </w:numPr>
              <w:spacing w:line="240" w:lineRule="auto"/>
              <w:ind w:left="180" w:hanging="90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lembar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kepuasan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pelanggan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,</w:t>
            </w:r>
          </w:p>
          <w:p w14:paraId="59609567" w14:textId="77777777" w:rsidR="0038137E" w:rsidRDefault="00000000">
            <w:pPr>
              <w:widowControl w:val="0"/>
              <w:numPr>
                <w:ilvl w:val="0"/>
                <w:numId w:val="15"/>
              </w:numPr>
              <w:spacing w:line="240" w:lineRule="auto"/>
              <w:ind w:left="180" w:hanging="90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simulasi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presentasi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produk</w:t>
            </w:r>
            <w:proofErr w:type="spellEnd"/>
          </w:p>
        </w:tc>
        <w:tc>
          <w:tcPr>
            <w:tcW w:w="186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9506AEE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Dokumen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Penyerahan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Produk</w:t>
            </w:r>
            <w:proofErr w:type="spellEnd"/>
          </w:p>
        </w:tc>
        <w:tc>
          <w:tcPr>
            <w:tcW w:w="211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D23167C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Form 6.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Berita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Acara Serah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Terima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Produk</w:t>
            </w:r>
            <w:proofErr w:type="spellEnd"/>
          </w:p>
        </w:tc>
      </w:tr>
      <w:tr w:rsidR="0038137E" w14:paraId="2858CC4D" w14:textId="77777777">
        <w:trPr>
          <w:trHeight w:val="160"/>
        </w:trPr>
        <w:tc>
          <w:tcPr>
            <w:tcW w:w="55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1D7B0B8" w14:textId="77777777" w:rsidR="0038137E" w:rsidRDefault="00000000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7</w:t>
            </w:r>
          </w:p>
        </w:tc>
        <w:tc>
          <w:tcPr>
            <w:tcW w:w="160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AA32EE7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Layanan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Purna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Jual</w:t>
            </w:r>
            <w:proofErr w:type="spellEnd"/>
          </w:p>
        </w:tc>
        <w:tc>
          <w:tcPr>
            <w:tcW w:w="286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14B2644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Kelompok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merancang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:</w:t>
            </w:r>
          </w:p>
          <w:p w14:paraId="6B07E115" w14:textId="77777777" w:rsidR="0038137E" w:rsidRDefault="00000000">
            <w:pPr>
              <w:widowControl w:val="0"/>
              <w:numPr>
                <w:ilvl w:val="0"/>
                <w:numId w:val="16"/>
              </w:numPr>
              <w:spacing w:line="240" w:lineRule="auto"/>
              <w:ind w:left="270" w:hanging="90"/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layanan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pelanggan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,</w:t>
            </w:r>
          </w:p>
          <w:p w14:paraId="2852CF80" w14:textId="77777777" w:rsidR="0038137E" w:rsidRDefault="00000000">
            <w:pPr>
              <w:widowControl w:val="0"/>
              <w:numPr>
                <w:ilvl w:val="0"/>
                <w:numId w:val="16"/>
              </w:numPr>
              <w:spacing w:line="240" w:lineRule="auto"/>
              <w:ind w:left="270" w:hanging="90"/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garansi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,</w:t>
            </w:r>
          </w:p>
          <w:p w14:paraId="0BEF387F" w14:textId="77777777" w:rsidR="0038137E" w:rsidRDefault="00000000">
            <w:pPr>
              <w:widowControl w:val="0"/>
              <w:numPr>
                <w:ilvl w:val="0"/>
                <w:numId w:val="16"/>
              </w:numPr>
              <w:spacing w:line="240" w:lineRule="auto"/>
              <w:ind w:left="270" w:hanging="90"/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tindak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lanjut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produk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/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jasa</w:t>
            </w:r>
            <w:proofErr w:type="spellEnd"/>
          </w:p>
        </w:tc>
        <w:tc>
          <w:tcPr>
            <w:tcW w:w="475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3570F30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Membuat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:</w:t>
            </w:r>
          </w:p>
          <w:p w14:paraId="6DEEA756" w14:textId="77777777" w:rsidR="0038137E" w:rsidRDefault="00000000">
            <w:pPr>
              <w:widowControl w:val="0"/>
              <w:numPr>
                <w:ilvl w:val="0"/>
                <w:numId w:val="17"/>
              </w:numPr>
              <w:spacing w:line="240" w:lineRule="auto"/>
              <w:ind w:left="270" w:hanging="180"/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SOP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layanan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purna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jual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,</w:t>
            </w:r>
          </w:p>
          <w:p w14:paraId="779674AB" w14:textId="77777777" w:rsidR="0038137E" w:rsidRDefault="00000000">
            <w:pPr>
              <w:widowControl w:val="0"/>
              <w:numPr>
                <w:ilvl w:val="0"/>
                <w:numId w:val="17"/>
              </w:numPr>
              <w:spacing w:line="240" w:lineRule="auto"/>
              <w:ind w:left="270" w:hanging="180"/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formulir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keluhan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pelanggan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>,</w:t>
            </w:r>
          </w:p>
          <w:p w14:paraId="6206A9A6" w14:textId="77777777" w:rsidR="0038137E" w:rsidRDefault="00000000">
            <w:pPr>
              <w:widowControl w:val="0"/>
              <w:numPr>
                <w:ilvl w:val="0"/>
                <w:numId w:val="17"/>
              </w:numPr>
              <w:spacing w:line="240" w:lineRule="auto"/>
              <w:ind w:left="270" w:hanging="180"/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mekanisme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tindak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lanjut</w:t>
            </w:r>
            <w:proofErr w:type="spellEnd"/>
          </w:p>
        </w:tc>
        <w:tc>
          <w:tcPr>
            <w:tcW w:w="186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4A723F1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Sistem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Layanan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Purna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Jual</w:t>
            </w:r>
            <w:proofErr w:type="spellEnd"/>
          </w:p>
        </w:tc>
        <w:tc>
          <w:tcPr>
            <w:tcW w:w="211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B1A97D7" w14:textId="77777777" w:rsidR="0038137E" w:rsidRDefault="00000000">
            <w:pPr>
              <w:widowControl w:val="0"/>
              <w:numPr>
                <w:ilvl w:val="0"/>
                <w:numId w:val="18"/>
              </w:numPr>
              <w:spacing w:line="240" w:lineRule="auto"/>
              <w:ind w:left="90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Form 5. Format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Umum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SOP</w:t>
            </w:r>
          </w:p>
          <w:p w14:paraId="163FCAEE" w14:textId="77777777" w:rsidR="0038137E" w:rsidRDefault="00000000">
            <w:pPr>
              <w:widowControl w:val="0"/>
              <w:numPr>
                <w:ilvl w:val="0"/>
                <w:numId w:val="18"/>
              </w:numPr>
              <w:spacing w:line="240" w:lineRule="auto"/>
              <w:ind w:left="90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Form 7.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Keluhan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lastRenderedPageBreak/>
              <w:t>Pelanggan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&amp;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tindak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Lanjut</w:t>
            </w:r>
            <w:proofErr w:type="spellEnd"/>
          </w:p>
        </w:tc>
      </w:tr>
    </w:tbl>
    <w:p w14:paraId="71A27685" w14:textId="77777777" w:rsidR="0038137E" w:rsidRDefault="0038137E">
      <w:pPr>
        <w:widowControl w:val="0"/>
        <w:spacing w:line="240" w:lineRule="auto"/>
        <w:jc w:val="center"/>
        <w:rPr>
          <w:rFonts w:ascii="Candara" w:eastAsia="Candara" w:hAnsi="Candara" w:cs="Candara"/>
          <w:b/>
          <w:bCs/>
          <w:sz w:val="24"/>
          <w:szCs w:val="24"/>
        </w:rPr>
        <w:sectPr w:rsidR="0038137E">
          <w:pgSz w:w="15840" w:h="12240" w:orient="landscape"/>
          <w:pgMar w:top="1440" w:right="1440" w:bottom="1440" w:left="1440" w:header="720" w:footer="720" w:gutter="0"/>
          <w:pgNumType w:start="1"/>
          <w:cols w:space="720"/>
        </w:sectPr>
      </w:pPr>
    </w:p>
    <w:p w14:paraId="00A9B046" w14:textId="77777777" w:rsidR="0038137E" w:rsidRDefault="00000000">
      <w:pPr>
        <w:widowControl w:val="0"/>
        <w:spacing w:line="240" w:lineRule="auto"/>
        <w:jc w:val="center"/>
        <w:rPr>
          <w:rFonts w:ascii="Candara" w:eastAsia="Candara" w:hAnsi="Candara" w:cs="Candara"/>
          <w:b/>
          <w:bCs/>
          <w:sz w:val="24"/>
          <w:szCs w:val="24"/>
        </w:rPr>
      </w:pPr>
      <w:r>
        <w:rPr>
          <w:rFonts w:ascii="Candara" w:eastAsia="Candara" w:hAnsi="Candara" w:cs="Candara"/>
          <w:b/>
          <w:bCs/>
          <w:sz w:val="24"/>
          <w:szCs w:val="24"/>
        </w:rPr>
        <w:lastRenderedPageBreak/>
        <w:t xml:space="preserve">Format </w:t>
      </w:r>
      <w:proofErr w:type="spellStart"/>
      <w:r>
        <w:rPr>
          <w:rFonts w:ascii="Candara" w:eastAsia="Candara" w:hAnsi="Candara" w:cs="Candara"/>
          <w:b/>
          <w:bCs/>
          <w:sz w:val="24"/>
          <w:szCs w:val="24"/>
        </w:rPr>
        <w:t>Umum</w:t>
      </w:r>
      <w:proofErr w:type="spellEnd"/>
      <w:r>
        <w:rPr>
          <w:rFonts w:ascii="Candara" w:eastAsia="Candara" w:hAnsi="Candara" w:cs="Candara"/>
          <w:b/>
          <w:bCs/>
          <w:sz w:val="24"/>
          <w:szCs w:val="24"/>
        </w:rPr>
        <w:t xml:space="preserve"> </w:t>
      </w:r>
      <w:proofErr w:type="spellStart"/>
      <w:r>
        <w:rPr>
          <w:rFonts w:ascii="Candara" w:eastAsia="Candara" w:hAnsi="Candara" w:cs="Candara"/>
          <w:b/>
          <w:bCs/>
          <w:sz w:val="24"/>
          <w:szCs w:val="24"/>
        </w:rPr>
        <w:t>Standar</w:t>
      </w:r>
      <w:proofErr w:type="spellEnd"/>
      <w:r>
        <w:rPr>
          <w:rFonts w:ascii="Candara" w:eastAsia="Candara" w:hAnsi="Candara" w:cs="Candara"/>
          <w:b/>
          <w:bCs/>
          <w:sz w:val="24"/>
          <w:szCs w:val="24"/>
        </w:rPr>
        <w:t xml:space="preserve"> </w:t>
      </w:r>
      <w:proofErr w:type="spellStart"/>
      <w:r>
        <w:rPr>
          <w:rFonts w:ascii="Candara" w:eastAsia="Candara" w:hAnsi="Candara" w:cs="Candara"/>
          <w:b/>
          <w:bCs/>
          <w:sz w:val="24"/>
          <w:szCs w:val="24"/>
        </w:rPr>
        <w:t>Operasional</w:t>
      </w:r>
      <w:proofErr w:type="spellEnd"/>
      <w:r>
        <w:rPr>
          <w:rFonts w:ascii="Candara" w:eastAsia="Candara" w:hAnsi="Candara" w:cs="Candara"/>
          <w:b/>
          <w:bCs/>
          <w:sz w:val="24"/>
          <w:szCs w:val="24"/>
        </w:rPr>
        <w:t xml:space="preserve"> </w:t>
      </w:r>
      <w:proofErr w:type="spellStart"/>
      <w:r>
        <w:rPr>
          <w:rFonts w:ascii="Candara" w:eastAsia="Candara" w:hAnsi="Candara" w:cs="Candara"/>
          <w:b/>
          <w:bCs/>
          <w:sz w:val="24"/>
          <w:szCs w:val="24"/>
        </w:rPr>
        <w:t>Prosedur</w:t>
      </w:r>
      <w:proofErr w:type="spellEnd"/>
    </w:p>
    <w:p w14:paraId="08DC2CE6" w14:textId="77777777" w:rsidR="0038137E" w:rsidRDefault="0038137E">
      <w:pPr>
        <w:widowControl w:val="0"/>
        <w:spacing w:line="240" w:lineRule="auto"/>
        <w:jc w:val="center"/>
        <w:rPr>
          <w:rFonts w:ascii="Candara" w:eastAsia="Candara" w:hAnsi="Candara" w:cs="Candara"/>
          <w:b/>
          <w:bCs/>
          <w:sz w:val="24"/>
          <w:szCs w:val="24"/>
        </w:rPr>
      </w:pPr>
    </w:p>
    <w:p w14:paraId="01B32144" w14:textId="77777777" w:rsidR="0038137E" w:rsidRDefault="0038137E">
      <w:pPr>
        <w:widowControl w:val="0"/>
        <w:spacing w:line="240" w:lineRule="auto"/>
        <w:jc w:val="center"/>
        <w:rPr>
          <w:rFonts w:ascii="Candara" w:eastAsia="Candara" w:hAnsi="Candara" w:cs="Candara"/>
          <w:b/>
          <w:bCs/>
          <w:sz w:val="24"/>
          <w:szCs w:val="24"/>
        </w:rPr>
      </w:pPr>
    </w:p>
    <w:p w14:paraId="500FE509" w14:textId="77777777" w:rsidR="0038137E" w:rsidRDefault="00000000">
      <w:pPr>
        <w:widowControl w:val="0"/>
        <w:numPr>
          <w:ilvl w:val="0"/>
          <w:numId w:val="19"/>
        </w:numPr>
        <w:spacing w:line="240" w:lineRule="auto"/>
        <w:ind w:left="540"/>
        <w:rPr>
          <w:rFonts w:ascii="Candara" w:eastAsia="Candara" w:hAnsi="Candara" w:cs="Candara"/>
          <w:b/>
          <w:bCs/>
          <w:sz w:val="24"/>
          <w:szCs w:val="24"/>
        </w:rPr>
      </w:pPr>
      <w:proofErr w:type="spellStart"/>
      <w:r>
        <w:rPr>
          <w:rFonts w:ascii="Candara" w:eastAsia="Candara" w:hAnsi="Candara" w:cs="Candara"/>
          <w:b/>
          <w:bCs/>
          <w:sz w:val="24"/>
          <w:szCs w:val="24"/>
        </w:rPr>
        <w:t>Identitas</w:t>
      </w:r>
      <w:proofErr w:type="spellEnd"/>
      <w:r>
        <w:rPr>
          <w:rFonts w:ascii="Candara" w:eastAsia="Candara" w:hAnsi="Candara" w:cs="Candara"/>
          <w:b/>
          <w:bCs/>
          <w:sz w:val="24"/>
          <w:szCs w:val="24"/>
        </w:rPr>
        <w:t xml:space="preserve"> SOP</w:t>
      </w:r>
    </w:p>
    <w:p w14:paraId="0CD27CBA" w14:textId="77777777" w:rsidR="0038137E" w:rsidRDefault="0038137E">
      <w:pPr>
        <w:widowControl w:val="0"/>
      </w:pPr>
    </w:p>
    <w:tbl>
      <w:tblPr>
        <w:tblStyle w:val="Style12"/>
        <w:tblW w:w="7965" w:type="dxa"/>
        <w:tblInd w:w="5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35"/>
        <w:gridCol w:w="5430"/>
      </w:tblGrid>
      <w:tr w:rsidR="0038137E" w14:paraId="4A4DC23F" w14:textId="77777777">
        <w:trPr>
          <w:trHeight w:val="180"/>
        </w:trPr>
        <w:tc>
          <w:tcPr>
            <w:tcW w:w="253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207B454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Nama SOP</w:t>
            </w:r>
          </w:p>
        </w:tc>
        <w:tc>
          <w:tcPr>
            <w:tcW w:w="543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C9DBC4D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SOP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Persiapan</w:t>
            </w:r>
            <w:proofErr w:type="spellEnd"/>
          </w:p>
        </w:tc>
      </w:tr>
      <w:tr w:rsidR="0038137E" w14:paraId="0D4238FB" w14:textId="77777777">
        <w:trPr>
          <w:trHeight w:val="160"/>
        </w:trPr>
        <w:tc>
          <w:tcPr>
            <w:tcW w:w="253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421C76D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Nomor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SOP</w:t>
            </w:r>
          </w:p>
        </w:tc>
        <w:tc>
          <w:tcPr>
            <w:tcW w:w="543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EEC6096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SOP PP-001</w:t>
            </w:r>
          </w:p>
        </w:tc>
      </w:tr>
      <w:tr w:rsidR="0038137E" w14:paraId="3BE515D5" w14:textId="77777777">
        <w:trPr>
          <w:trHeight w:val="160"/>
        </w:trPr>
        <w:tc>
          <w:tcPr>
            <w:tcW w:w="253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090AA88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Unit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Kerja</w:t>
            </w:r>
            <w:proofErr w:type="spellEnd"/>
          </w:p>
        </w:tc>
        <w:tc>
          <w:tcPr>
            <w:tcW w:w="543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8EB09D6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SMK Negeri 1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Penanggalan</w:t>
            </w:r>
            <w:proofErr w:type="spellEnd"/>
          </w:p>
        </w:tc>
      </w:tr>
      <w:tr w:rsidR="0038137E" w14:paraId="7CFEBE1F" w14:textId="77777777">
        <w:trPr>
          <w:trHeight w:val="160"/>
        </w:trPr>
        <w:tc>
          <w:tcPr>
            <w:tcW w:w="253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E8363F8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Program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Keahlian</w:t>
            </w:r>
            <w:proofErr w:type="spellEnd"/>
          </w:p>
        </w:tc>
        <w:tc>
          <w:tcPr>
            <w:tcW w:w="543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19F07E5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Agribisnis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Pengolahan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Hasil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Pertanian</w:t>
            </w:r>
            <w:proofErr w:type="spellEnd"/>
          </w:p>
        </w:tc>
      </w:tr>
      <w:tr w:rsidR="0038137E" w14:paraId="0070296C" w14:textId="77777777">
        <w:trPr>
          <w:trHeight w:val="300"/>
        </w:trPr>
        <w:tc>
          <w:tcPr>
            <w:tcW w:w="253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3D094AF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Disusun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Oleh</w:t>
            </w:r>
          </w:p>
        </w:tc>
        <w:tc>
          <w:tcPr>
            <w:tcW w:w="543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3E4ED4C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TIM TEFA APHP</w:t>
            </w:r>
          </w:p>
        </w:tc>
      </w:tr>
      <w:tr w:rsidR="0038137E" w14:paraId="02898574" w14:textId="77777777">
        <w:trPr>
          <w:trHeight w:val="300"/>
        </w:trPr>
        <w:tc>
          <w:tcPr>
            <w:tcW w:w="253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9F1B92C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Diperiksa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Oleh</w:t>
            </w:r>
          </w:p>
        </w:tc>
        <w:tc>
          <w:tcPr>
            <w:tcW w:w="543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959BBE0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Ketua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Jurusan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APHP</w:t>
            </w:r>
          </w:p>
        </w:tc>
      </w:tr>
      <w:tr w:rsidR="0038137E" w14:paraId="0FACD2C0" w14:textId="77777777">
        <w:trPr>
          <w:trHeight w:val="160"/>
        </w:trPr>
        <w:tc>
          <w:tcPr>
            <w:tcW w:w="253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0D15707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Disahkan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Oleh</w:t>
            </w:r>
          </w:p>
        </w:tc>
        <w:tc>
          <w:tcPr>
            <w:tcW w:w="543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A04A7F9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Kepala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SMK Negeri 1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Penanggalan</w:t>
            </w:r>
            <w:proofErr w:type="spellEnd"/>
          </w:p>
        </w:tc>
      </w:tr>
      <w:tr w:rsidR="0038137E" w14:paraId="18B21F45" w14:textId="77777777">
        <w:trPr>
          <w:trHeight w:val="300"/>
        </w:trPr>
        <w:tc>
          <w:tcPr>
            <w:tcW w:w="253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41DDAAD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Tanggal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Berlaku</w:t>
            </w:r>
            <w:proofErr w:type="spellEnd"/>
          </w:p>
        </w:tc>
        <w:tc>
          <w:tcPr>
            <w:tcW w:w="543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85B1144" w14:textId="6AD07466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1</w:t>
            </w:r>
            <w:r w:rsidR="00ED76C2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4 September</w:t>
            </w:r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2026</w:t>
            </w:r>
          </w:p>
        </w:tc>
      </w:tr>
      <w:tr w:rsidR="0038137E" w14:paraId="2C08679F" w14:textId="77777777">
        <w:trPr>
          <w:trHeight w:val="160"/>
        </w:trPr>
        <w:tc>
          <w:tcPr>
            <w:tcW w:w="253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4664B13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Revisi</w:t>
            </w:r>
            <w:proofErr w:type="spellEnd"/>
          </w:p>
        </w:tc>
        <w:tc>
          <w:tcPr>
            <w:tcW w:w="543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35AC36F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00</w:t>
            </w:r>
          </w:p>
        </w:tc>
      </w:tr>
    </w:tbl>
    <w:p w14:paraId="597C009F" w14:textId="77777777" w:rsidR="0038137E" w:rsidRDefault="0038137E">
      <w:pPr>
        <w:widowControl w:val="0"/>
        <w:spacing w:line="240" w:lineRule="auto"/>
        <w:ind w:left="720"/>
        <w:rPr>
          <w:rFonts w:ascii="Candara" w:eastAsia="Candara" w:hAnsi="Candara" w:cs="Candara"/>
          <w:b/>
          <w:bCs/>
          <w:sz w:val="24"/>
          <w:szCs w:val="24"/>
        </w:rPr>
      </w:pPr>
    </w:p>
    <w:p w14:paraId="0530C701" w14:textId="77777777" w:rsidR="0038137E" w:rsidRDefault="00000000">
      <w:pPr>
        <w:widowControl w:val="0"/>
        <w:numPr>
          <w:ilvl w:val="0"/>
          <w:numId w:val="19"/>
        </w:numPr>
        <w:spacing w:line="240" w:lineRule="auto"/>
        <w:ind w:left="540"/>
        <w:rPr>
          <w:rFonts w:ascii="Candara" w:eastAsia="Candara" w:hAnsi="Candara" w:cs="Candara"/>
          <w:b/>
          <w:bCs/>
          <w:sz w:val="24"/>
          <w:szCs w:val="24"/>
        </w:rPr>
      </w:pPr>
      <w:proofErr w:type="spellStart"/>
      <w:r>
        <w:rPr>
          <w:rFonts w:ascii="Candara" w:eastAsia="Candara" w:hAnsi="Candara" w:cs="Candara"/>
          <w:b/>
          <w:bCs/>
          <w:sz w:val="24"/>
          <w:szCs w:val="24"/>
        </w:rPr>
        <w:t>Penanggung</w:t>
      </w:r>
      <w:proofErr w:type="spellEnd"/>
      <w:r>
        <w:rPr>
          <w:rFonts w:ascii="Candara" w:eastAsia="Candara" w:hAnsi="Candara" w:cs="Candara"/>
          <w:b/>
          <w:bCs/>
          <w:sz w:val="24"/>
          <w:szCs w:val="24"/>
        </w:rPr>
        <w:t xml:space="preserve"> Jawab</w:t>
      </w:r>
    </w:p>
    <w:p w14:paraId="3B4F32C7" w14:textId="77777777" w:rsidR="0038137E" w:rsidRDefault="00000000">
      <w:pPr>
        <w:widowControl w:val="0"/>
        <w:ind w:left="540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Guru </w:t>
      </w:r>
      <w:r>
        <w:rPr>
          <w:rFonts w:ascii="Montserrat" w:eastAsia="Montserrat" w:hAnsi="Montserrat" w:cs="Montserrat"/>
          <w:sz w:val="18"/>
          <w:szCs w:val="18"/>
          <w:lang w:val="en-US"/>
        </w:rPr>
        <w:tab/>
        <w:t xml:space="preserve">: Deli </w:t>
      </w:r>
      <w:proofErr w:type="spellStart"/>
      <w:r>
        <w:rPr>
          <w:rFonts w:ascii="Montserrat" w:eastAsia="Montserrat" w:hAnsi="Montserrat" w:cs="Montserrat"/>
          <w:sz w:val="18"/>
          <w:szCs w:val="18"/>
          <w:lang w:val="en-US"/>
        </w:rPr>
        <w:t>Marianti</w:t>
      </w:r>
      <w:proofErr w:type="spellEnd"/>
      <w:r>
        <w:rPr>
          <w:rFonts w:ascii="Montserrat" w:eastAsia="Montserrat" w:hAnsi="Montserrat" w:cs="Montserrat"/>
          <w:sz w:val="18"/>
          <w:szCs w:val="18"/>
          <w:lang w:val="en-US"/>
        </w:rPr>
        <w:t xml:space="preserve">, </w:t>
      </w:r>
      <w:proofErr w:type="spellStart"/>
      <w:proofErr w:type="gramStart"/>
      <w:r>
        <w:rPr>
          <w:rFonts w:ascii="Montserrat" w:eastAsia="Montserrat" w:hAnsi="Montserrat" w:cs="Montserrat"/>
          <w:sz w:val="18"/>
          <w:szCs w:val="18"/>
          <w:lang w:val="en-US"/>
        </w:rPr>
        <w:t>S.Pd</w:t>
      </w:r>
      <w:proofErr w:type="spellEnd"/>
      <w:proofErr w:type="gramEnd"/>
    </w:p>
    <w:p w14:paraId="685BC5B8" w14:textId="77777777" w:rsidR="0038137E" w:rsidRDefault="00000000">
      <w:pPr>
        <w:widowControl w:val="0"/>
        <w:ind w:left="540"/>
        <w:rPr>
          <w:rFonts w:ascii="Montserrat" w:eastAsia="Montserrat" w:hAnsi="Montserrat" w:cs="Montserrat"/>
          <w:sz w:val="18"/>
          <w:szCs w:val="18"/>
          <w:lang w:val="en-US"/>
        </w:rPr>
      </w:pPr>
      <w:r>
        <w:rPr>
          <w:rFonts w:ascii="Montserrat" w:eastAsia="Montserrat" w:hAnsi="Montserrat" w:cs="Montserrat"/>
          <w:sz w:val="18"/>
          <w:szCs w:val="18"/>
        </w:rPr>
        <w:t>Murid</w:t>
      </w:r>
      <w:r>
        <w:rPr>
          <w:rFonts w:ascii="Montserrat" w:eastAsia="Montserrat" w:hAnsi="Montserrat" w:cs="Montserrat"/>
          <w:sz w:val="18"/>
          <w:szCs w:val="18"/>
          <w:lang w:val="en-US"/>
        </w:rPr>
        <w:tab/>
        <w:t xml:space="preserve">: </w:t>
      </w:r>
      <w:proofErr w:type="spellStart"/>
      <w:r>
        <w:rPr>
          <w:rFonts w:ascii="Montserrat" w:eastAsia="Montserrat" w:hAnsi="Montserrat" w:cs="Montserrat"/>
          <w:sz w:val="18"/>
          <w:szCs w:val="18"/>
          <w:lang w:val="en-US"/>
        </w:rPr>
        <w:t>Ainindita</w:t>
      </w:r>
      <w:proofErr w:type="spellEnd"/>
    </w:p>
    <w:p w14:paraId="23BD2459" w14:textId="77777777" w:rsidR="0038137E" w:rsidRDefault="00000000">
      <w:pPr>
        <w:widowControl w:val="0"/>
        <w:ind w:left="540"/>
        <w:rPr>
          <w:rFonts w:ascii="Montserrat" w:eastAsia="Montserrat" w:hAnsi="Montserrat" w:cs="Montserrat"/>
          <w:sz w:val="18"/>
          <w:szCs w:val="18"/>
          <w:lang w:val="en-US"/>
        </w:rPr>
      </w:pPr>
      <w:proofErr w:type="spellStart"/>
      <w:r>
        <w:rPr>
          <w:rFonts w:ascii="Montserrat" w:eastAsia="Montserrat" w:hAnsi="Montserrat" w:cs="Montserrat"/>
          <w:sz w:val="18"/>
          <w:szCs w:val="18"/>
        </w:rPr>
        <w:t>Teknisi</w:t>
      </w:r>
      <w:proofErr w:type="spellEnd"/>
      <w:r>
        <w:rPr>
          <w:rFonts w:ascii="Montserrat" w:eastAsia="Montserrat" w:hAnsi="Montserrat" w:cs="Montserrat"/>
          <w:sz w:val="18"/>
          <w:szCs w:val="18"/>
          <w:lang w:val="en-US"/>
        </w:rPr>
        <w:tab/>
        <w:t xml:space="preserve">: </w:t>
      </w:r>
      <w:proofErr w:type="spellStart"/>
      <w:r>
        <w:rPr>
          <w:rFonts w:ascii="Montserrat" w:eastAsia="Montserrat" w:hAnsi="Montserrat" w:cs="Montserrat"/>
          <w:sz w:val="18"/>
          <w:szCs w:val="18"/>
          <w:lang w:val="en-US"/>
        </w:rPr>
        <w:t>Jurina</w:t>
      </w:r>
      <w:proofErr w:type="spellEnd"/>
      <w:r>
        <w:rPr>
          <w:rFonts w:ascii="Montserrat" w:eastAsia="Montserrat" w:hAnsi="Montserrat" w:cs="Montserrat"/>
          <w:sz w:val="18"/>
          <w:szCs w:val="18"/>
          <w:lang w:val="en-US"/>
        </w:rPr>
        <w:t>, S.TP</w:t>
      </w:r>
    </w:p>
    <w:p w14:paraId="2A283184" w14:textId="77777777" w:rsidR="0038137E" w:rsidRDefault="0038137E">
      <w:pPr>
        <w:widowControl w:val="0"/>
        <w:ind w:left="540"/>
        <w:rPr>
          <w:rFonts w:ascii="Montserrat" w:eastAsia="Montserrat" w:hAnsi="Montserrat" w:cs="Montserrat"/>
          <w:sz w:val="18"/>
          <w:szCs w:val="18"/>
        </w:rPr>
      </w:pPr>
    </w:p>
    <w:p w14:paraId="63005DDB" w14:textId="77777777" w:rsidR="0038137E" w:rsidRDefault="00000000">
      <w:pPr>
        <w:widowControl w:val="0"/>
        <w:numPr>
          <w:ilvl w:val="0"/>
          <w:numId w:val="19"/>
        </w:numPr>
        <w:spacing w:line="240" w:lineRule="auto"/>
        <w:ind w:left="540"/>
        <w:rPr>
          <w:rFonts w:ascii="Candara" w:eastAsia="Candara" w:hAnsi="Candara" w:cs="Candara"/>
          <w:b/>
          <w:bCs/>
          <w:sz w:val="24"/>
          <w:szCs w:val="24"/>
        </w:rPr>
      </w:pPr>
      <w:proofErr w:type="spellStart"/>
      <w:r>
        <w:rPr>
          <w:rFonts w:ascii="Candara" w:eastAsia="Candara" w:hAnsi="Candara" w:cs="Candara"/>
          <w:b/>
          <w:bCs/>
          <w:sz w:val="24"/>
          <w:szCs w:val="24"/>
        </w:rPr>
        <w:t>Peralatan</w:t>
      </w:r>
      <w:proofErr w:type="spellEnd"/>
      <w:r>
        <w:rPr>
          <w:rFonts w:ascii="Candara" w:eastAsia="Candara" w:hAnsi="Candara" w:cs="Candara"/>
          <w:b/>
          <w:bCs/>
          <w:sz w:val="24"/>
          <w:szCs w:val="24"/>
        </w:rPr>
        <w:t xml:space="preserve"> dan </w:t>
      </w:r>
      <w:proofErr w:type="spellStart"/>
      <w:r>
        <w:rPr>
          <w:rFonts w:ascii="Candara" w:eastAsia="Candara" w:hAnsi="Candara" w:cs="Candara"/>
          <w:b/>
          <w:bCs/>
          <w:sz w:val="24"/>
          <w:szCs w:val="24"/>
        </w:rPr>
        <w:t>Dokumen</w:t>
      </w:r>
      <w:proofErr w:type="spellEnd"/>
    </w:p>
    <w:p w14:paraId="201D90A6" w14:textId="77777777" w:rsidR="0038137E" w:rsidRDefault="00000000">
      <w:pPr>
        <w:widowControl w:val="0"/>
        <w:numPr>
          <w:ilvl w:val="0"/>
          <w:numId w:val="20"/>
        </w:numPr>
        <w:ind w:left="900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Job Sheet </w:t>
      </w:r>
      <w:r>
        <w:rPr>
          <w:rFonts w:ascii="Montserrat" w:eastAsia="Montserrat" w:hAnsi="Montserrat" w:cs="Montserrat"/>
          <w:sz w:val="18"/>
          <w:szCs w:val="18"/>
        </w:rPr>
        <w:tab/>
      </w:r>
      <w:r>
        <w:rPr>
          <w:rFonts w:ascii="Montserrat" w:eastAsia="Montserrat" w:hAnsi="Montserrat" w:cs="Montserrat"/>
          <w:sz w:val="18"/>
          <w:szCs w:val="18"/>
        </w:rPr>
        <w:tab/>
        <w:t xml:space="preserve">: </w:t>
      </w:r>
      <w:proofErr w:type="spellStart"/>
      <w:r>
        <w:rPr>
          <w:rFonts w:ascii="Montserrat" w:eastAsia="Montserrat" w:hAnsi="Montserrat" w:cs="Montserrat"/>
          <w:sz w:val="18"/>
          <w:szCs w:val="18"/>
          <w:lang w:val="en-US"/>
        </w:rPr>
        <w:t>Tersedia</w:t>
      </w:r>
      <w:proofErr w:type="spellEnd"/>
    </w:p>
    <w:p w14:paraId="2942EDF9" w14:textId="77777777" w:rsidR="0038137E" w:rsidRDefault="00000000">
      <w:pPr>
        <w:widowControl w:val="0"/>
        <w:numPr>
          <w:ilvl w:val="0"/>
          <w:numId w:val="20"/>
        </w:numPr>
        <w:ind w:left="900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Gambar </w:t>
      </w:r>
      <w:proofErr w:type="spellStart"/>
      <w:r>
        <w:rPr>
          <w:rFonts w:ascii="Montserrat" w:eastAsia="Montserrat" w:hAnsi="Montserrat" w:cs="Montserrat"/>
          <w:sz w:val="18"/>
          <w:szCs w:val="18"/>
        </w:rPr>
        <w:t>kerja</w:t>
      </w:r>
      <w:proofErr w:type="spellEnd"/>
      <w:r>
        <w:rPr>
          <w:rFonts w:ascii="Montserrat" w:eastAsia="Montserrat" w:hAnsi="Montserrat" w:cs="Montserrat"/>
          <w:sz w:val="18"/>
          <w:szCs w:val="18"/>
        </w:rPr>
        <w:tab/>
      </w:r>
      <w:r>
        <w:rPr>
          <w:rFonts w:ascii="Montserrat" w:eastAsia="Montserrat" w:hAnsi="Montserrat" w:cs="Montserrat"/>
          <w:sz w:val="18"/>
          <w:szCs w:val="18"/>
        </w:rPr>
        <w:tab/>
        <w:t xml:space="preserve">: </w:t>
      </w:r>
      <w:proofErr w:type="spellStart"/>
      <w:r>
        <w:rPr>
          <w:rFonts w:ascii="Montserrat" w:eastAsia="Montserrat" w:hAnsi="Montserrat" w:cs="Montserrat"/>
          <w:sz w:val="18"/>
          <w:szCs w:val="18"/>
          <w:lang w:val="en-US"/>
        </w:rPr>
        <w:t>Tersedia</w:t>
      </w:r>
      <w:proofErr w:type="spellEnd"/>
    </w:p>
    <w:p w14:paraId="07B02FBE" w14:textId="77777777" w:rsidR="0038137E" w:rsidRDefault="00000000">
      <w:pPr>
        <w:widowControl w:val="0"/>
        <w:numPr>
          <w:ilvl w:val="0"/>
          <w:numId w:val="20"/>
        </w:numPr>
        <w:ind w:left="900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Checklist </w:t>
      </w:r>
      <w:proofErr w:type="spellStart"/>
      <w:r>
        <w:rPr>
          <w:rFonts w:ascii="Montserrat" w:eastAsia="Montserrat" w:hAnsi="Montserrat" w:cs="Montserrat"/>
          <w:sz w:val="18"/>
          <w:szCs w:val="18"/>
        </w:rPr>
        <w:t>alat</w:t>
      </w:r>
      <w:proofErr w:type="spellEnd"/>
      <w:r>
        <w:rPr>
          <w:rFonts w:ascii="Montserrat" w:eastAsia="Montserrat" w:hAnsi="Montserrat" w:cs="Montserrat"/>
          <w:sz w:val="18"/>
          <w:szCs w:val="18"/>
        </w:rPr>
        <w:tab/>
      </w:r>
      <w:r>
        <w:rPr>
          <w:rFonts w:ascii="Montserrat" w:eastAsia="Montserrat" w:hAnsi="Montserrat" w:cs="Montserrat"/>
          <w:sz w:val="18"/>
          <w:szCs w:val="18"/>
        </w:rPr>
        <w:tab/>
        <w:t xml:space="preserve">: </w:t>
      </w:r>
      <w:proofErr w:type="spellStart"/>
      <w:r>
        <w:rPr>
          <w:rFonts w:ascii="Montserrat" w:eastAsia="Montserrat" w:hAnsi="Montserrat" w:cs="Montserrat"/>
          <w:sz w:val="18"/>
          <w:szCs w:val="18"/>
          <w:lang w:val="en-US"/>
        </w:rPr>
        <w:t>Tersedia</w:t>
      </w:r>
      <w:proofErr w:type="spellEnd"/>
    </w:p>
    <w:p w14:paraId="0D244E0A" w14:textId="77777777" w:rsidR="0038137E" w:rsidRDefault="00000000">
      <w:pPr>
        <w:widowControl w:val="0"/>
        <w:numPr>
          <w:ilvl w:val="0"/>
          <w:numId w:val="20"/>
        </w:numPr>
        <w:ind w:left="900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APD</w:t>
      </w:r>
      <w:r>
        <w:rPr>
          <w:rFonts w:ascii="Montserrat" w:eastAsia="Montserrat" w:hAnsi="Montserrat" w:cs="Montserrat"/>
          <w:sz w:val="18"/>
          <w:szCs w:val="18"/>
        </w:rPr>
        <w:tab/>
      </w:r>
      <w:r>
        <w:rPr>
          <w:rFonts w:ascii="Montserrat" w:eastAsia="Montserrat" w:hAnsi="Montserrat" w:cs="Montserrat"/>
          <w:sz w:val="18"/>
          <w:szCs w:val="18"/>
        </w:rPr>
        <w:tab/>
      </w:r>
      <w:r>
        <w:rPr>
          <w:rFonts w:ascii="Montserrat" w:eastAsia="Montserrat" w:hAnsi="Montserrat" w:cs="Montserrat"/>
          <w:sz w:val="18"/>
          <w:szCs w:val="18"/>
        </w:rPr>
        <w:tab/>
        <w:t xml:space="preserve">: </w:t>
      </w:r>
      <w:proofErr w:type="spellStart"/>
      <w:r>
        <w:rPr>
          <w:rFonts w:ascii="Montserrat" w:eastAsia="Montserrat" w:hAnsi="Montserrat" w:cs="Montserrat"/>
          <w:sz w:val="18"/>
          <w:szCs w:val="18"/>
          <w:lang w:val="en-US"/>
        </w:rPr>
        <w:t>Tersedia</w:t>
      </w:r>
      <w:proofErr w:type="spellEnd"/>
    </w:p>
    <w:p w14:paraId="44D28A15" w14:textId="77777777" w:rsidR="0038137E" w:rsidRDefault="00000000">
      <w:pPr>
        <w:widowControl w:val="0"/>
        <w:numPr>
          <w:ilvl w:val="0"/>
          <w:numId w:val="20"/>
        </w:numPr>
        <w:ind w:left="900"/>
        <w:rPr>
          <w:rFonts w:ascii="Montserrat" w:eastAsia="Montserrat" w:hAnsi="Montserrat" w:cs="Montserrat"/>
          <w:sz w:val="18"/>
          <w:szCs w:val="18"/>
        </w:rPr>
      </w:pPr>
      <w:proofErr w:type="spellStart"/>
      <w:r>
        <w:rPr>
          <w:rFonts w:ascii="Montserrat" w:eastAsia="Montserrat" w:hAnsi="Montserrat" w:cs="Montserrat"/>
          <w:sz w:val="18"/>
          <w:szCs w:val="18"/>
        </w:rPr>
        <w:t>Jadwal</w:t>
      </w:r>
      <w:proofErr w:type="spellEnd"/>
      <w:r>
        <w:rPr>
          <w:rFonts w:ascii="Montserrat" w:eastAsia="Montserrat" w:hAnsi="Montserrat" w:cs="Montserrat"/>
          <w:sz w:val="18"/>
          <w:szCs w:val="18"/>
        </w:rPr>
        <w:t xml:space="preserve"> </w:t>
      </w:r>
      <w:proofErr w:type="spellStart"/>
      <w:r>
        <w:rPr>
          <w:rFonts w:ascii="Montserrat" w:eastAsia="Montserrat" w:hAnsi="Montserrat" w:cs="Montserrat"/>
          <w:sz w:val="18"/>
          <w:szCs w:val="18"/>
        </w:rPr>
        <w:t>produksi</w:t>
      </w:r>
      <w:proofErr w:type="spellEnd"/>
      <w:r>
        <w:rPr>
          <w:rFonts w:ascii="Montserrat" w:eastAsia="Montserrat" w:hAnsi="Montserrat" w:cs="Montserrat"/>
          <w:sz w:val="18"/>
          <w:szCs w:val="18"/>
        </w:rPr>
        <w:tab/>
        <w:t xml:space="preserve">: </w:t>
      </w:r>
      <w:proofErr w:type="spellStart"/>
      <w:r>
        <w:rPr>
          <w:rFonts w:ascii="Montserrat" w:eastAsia="Montserrat" w:hAnsi="Montserrat" w:cs="Montserrat"/>
          <w:sz w:val="18"/>
          <w:szCs w:val="18"/>
          <w:lang w:val="en-US"/>
        </w:rPr>
        <w:t>Tersedia</w:t>
      </w:r>
      <w:proofErr w:type="spellEnd"/>
    </w:p>
    <w:p w14:paraId="5C082729" w14:textId="77777777" w:rsidR="0038137E" w:rsidRDefault="0038137E">
      <w:pPr>
        <w:widowControl w:val="0"/>
        <w:ind w:left="720"/>
        <w:rPr>
          <w:rFonts w:ascii="Montserrat" w:eastAsia="Montserrat" w:hAnsi="Montserrat" w:cs="Montserrat"/>
          <w:sz w:val="18"/>
          <w:szCs w:val="18"/>
        </w:rPr>
      </w:pPr>
    </w:p>
    <w:p w14:paraId="3FD34070" w14:textId="77777777" w:rsidR="0038137E" w:rsidRDefault="00000000">
      <w:pPr>
        <w:widowControl w:val="0"/>
        <w:numPr>
          <w:ilvl w:val="0"/>
          <w:numId w:val="19"/>
        </w:numPr>
        <w:spacing w:line="240" w:lineRule="auto"/>
        <w:ind w:left="540"/>
        <w:rPr>
          <w:rFonts w:ascii="Candara" w:eastAsia="Candara" w:hAnsi="Candara" w:cs="Candara"/>
          <w:b/>
          <w:bCs/>
          <w:sz w:val="24"/>
          <w:szCs w:val="24"/>
        </w:rPr>
      </w:pPr>
      <w:proofErr w:type="spellStart"/>
      <w:r>
        <w:rPr>
          <w:rFonts w:ascii="Candara" w:eastAsia="Candara" w:hAnsi="Candara" w:cs="Candara"/>
          <w:b/>
          <w:bCs/>
          <w:sz w:val="24"/>
          <w:szCs w:val="24"/>
        </w:rPr>
        <w:t>Prosedur</w:t>
      </w:r>
      <w:proofErr w:type="spellEnd"/>
      <w:r>
        <w:rPr>
          <w:rFonts w:ascii="Candara" w:eastAsia="Candara" w:hAnsi="Candara" w:cs="Candara"/>
          <w:b/>
          <w:bCs/>
          <w:sz w:val="24"/>
          <w:szCs w:val="24"/>
        </w:rPr>
        <w:t xml:space="preserve"> </w:t>
      </w:r>
      <w:proofErr w:type="spellStart"/>
      <w:r>
        <w:rPr>
          <w:rFonts w:ascii="Candara" w:eastAsia="Candara" w:hAnsi="Candara" w:cs="Candara"/>
          <w:b/>
          <w:bCs/>
          <w:sz w:val="24"/>
          <w:szCs w:val="24"/>
        </w:rPr>
        <w:t>Kerja</w:t>
      </w:r>
      <w:proofErr w:type="spellEnd"/>
    </w:p>
    <w:p w14:paraId="265BDBC9" w14:textId="77777777" w:rsidR="0038137E" w:rsidRDefault="0038137E">
      <w:pPr>
        <w:widowControl w:val="0"/>
      </w:pPr>
    </w:p>
    <w:tbl>
      <w:tblPr>
        <w:tblStyle w:val="Style13"/>
        <w:tblW w:w="9641" w:type="dxa"/>
        <w:tblInd w:w="555" w:type="dxa"/>
        <w:tblBorders>
          <w:top w:val="single" w:sz="8" w:space="0" w:color="9E9E9E"/>
          <w:left w:val="single" w:sz="8" w:space="0" w:color="9E9E9E"/>
          <w:bottom w:val="single" w:sz="8" w:space="0" w:color="9E9E9E"/>
          <w:right w:val="single" w:sz="8" w:space="0" w:color="9E9E9E"/>
          <w:insideH w:val="single" w:sz="8" w:space="0" w:color="9E9E9E"/>
          <w:insideV w:val="single" w:sz="8" w:space="0" w:color="9E9E9E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1529"/>
        <w:gridCol w:w="3769"/>
        <w:gridCol w:w="2019"/>
        <w:gridCol w:w="1724"/>
      </w:tblGrid>
      <w:tr w:rsidR="0038137E" w14:paraId="11B14988" w14:textId="77777777" w:rsidTr="00FF455E">
        <w:trPr>
          <w:trHeight w:val="260"/>
        </w:trPr>
        <w:tc>
          <w:tcPr>
            <w:tcW w:w="60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D0B725B" w14:textId="77777777" w:rsidR="0038137E" w:rsidRDefault="00000000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152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B2ED9B6" w14:textId="77777777" w:rsidR="0038137E" w:rsidRDefault="00000000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Kegiatan</w:t>
            </w:r>
            <w:proofErr w:type="spellEnd"/>
          </w:p>
        </w:tc>
        <w:tc>
          <w:tcPr>
            <w:tcW w:w="376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F62EDFD" w14:textId="77777777" w:rsidR="0038137E" w:rsidRDefault="00000000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Flow Chart</w:t>
            </w:r>
          </w:p>
        </w:tc>
        <w:tc>
          <w:tcPr>
            <w:tcW w:w="201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150D8B4" w14:textId="77777777" w:rsidR="0038137E" w:rsidRDefault="00000000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Penanggung</w:t>
            </w:r>
            <w:proofErr w:type="spellEnd"/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 xml:space="preserve"> Jawab</w:t>
            </w:r>
          </w:p>
        </w:tc>
        <w:tc>
          <w:tcPr>
            <w:tcW w:w="1724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5964A68" w14:textId="77777777" w:rsidR="0038137E" w:rsidRDefault="00000000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 xml:space="preserve">Media, </w:t>
            </w:r>
            <w:proofErr w:type="spellStart"/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Perangkat</w:t>
            </w:r>
            <w:proofErr w:type="spellEnd"/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, dan/</w:t>
            </w:r>
            <w:proofErr w:type="spellStart"/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atau</w:t>
            </w:r>
            <w:proofErr w:type="spellEnd"/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 xml:space="preserve"> Output</w:t>
            </w:r>
          </w:p>
        </w:tc>
      </w:tr>
      <w:tr w:rsidR="0038137E" w14:paraId="04962564" w14:textId="77777777" w:rsidTr="00FF455E">
        <w:trPr>
          <w:trHeight w:val="160"/>
        </w:trPr>
        <w:tc>
          <w:tcPr>
            <w:tcW w:w="60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95EA066" w14:textId="77777777" w:rsidR="0038137E" w:rsidRDefault="0038137E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52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E3C5986" w14:textId="77777777" w:rsidR="0038137E" w:rsidRDefault="00000000">
            <w:pPr>
              <w:widowControl w:val="0"/>
              <w:spacing w:line="240" w:lineRule="auto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Persiapan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personil</w:t>
            </w:r>
            <w:proofErr w:type="spellEnd"/>
          </w:p>
        </w:tc>
        <w:tc>
          <w:tcPr>
            <w:tcW w:w="376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A0FCC19" w14:textId="1A628D6A" w:rsidR="00611A94" w:rsidRDefault="00611A94" w:rsidP="00611A94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02037799" wp14:editId="5C74F12C">
                  <wp:extent cx="2215515" cy="332359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5515" cy="3323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4335CF" w14:textId="60CBB59F" w:rsidR="0038137E" w:rsidRDefault="0038137E">
            <w:pPr>
              <w:widowControl w:val="0"/>
              <w:spacing w:line="240" w:lineRule="auto"/>
            </w:pPr>
          </w:p>
          <w:p w14:paraId="09740EA9" w14:textId="77777777" w:rsidR="0038137E" w:rsidRDefault="0038137E">
            <w:pPr>
              <w:widowControl w:val="0"/>
              <w:spacing w:line="240" w:lineRule="auto"/>
            </w:pPr>
          </w:p>
          <w:p w14:paraId="44630F4F" w14:textId="77777777" w:rsidR="0038137E" w:rsidRDefault="0038137E">
            <w:pPr>
              <w:widowControl w:val="0"/>
              <w:spacing w:line="240" w:lineRule="auto"/>
            </w:pPr>
          </w:p>
          <w:p w14:paraId="274F2018" w14:textId="77777777" w:rsidR="0038137E" w:rsidRDefault="0038137E">
            <w:pPr>
              <w:widowControl w:val="0"/>
              <w:spacing w:line="240" w:lineRule="auto"/>
            </w:pPr>
          </w:p>
          <w:p w14:paraId="218EFCC1" w14:textId="77777777" w:rsidR="0038137E" w:rsidRDefault="0038137E">
            <w:pPr>
              <w:widowControl w:val="0"/>
              <w:spacing w:line="240" w:lineRule="auto"/>
            </w:pPr>
          </w:p>
        </w:tc>
        <w:tc>
          <w:tcPr>
            <w:tcW w:w="201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5834F42" w14:textId="77777777" w:rsidR="0038137E" w:rsidRDefault="00000000">
            <w:pPr>
              <w:widowControl w:val="0"/>
              <w:spacing w:line="24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Sari Dewi </w:t>
            </w:r>
            <w:proofErr w:type="spellStart"/>
            <w:r>
              <w:rPr>
                <w:sz w:val="18"/>
                <w:szCs w:val="18"/>
                <w:lang w:val="en-US"/>
              </w:rPr>
              <w:t>Munthe</w:t>
            </w:r>
            <w:proofErr w:type="spellEnd"/>
            <w:r>
              <w:rPr>
                <w:sz w:val="18"/>
                <w:szCs w:val="18"/>
                <w:lang w:val="en-US"/>
              </w:rPr>
              <w:t>, S.TP</w:t>
            </w:r>
          </w:p>
        </w:tc>
        <w:tc>
          <w:tcPr>
            <w:tcW w:w="1724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98453F9" w14:textId="77777777" w:rsidR="0038137E" w:rsidRDefault="00000000">
            <w:pPr>
              <w:widowControl w:val="0"/>
              <w:spacing w:line="240" w:lineRule="auto"/>
              <w:rPr>
                <w:sz w:val="18"/>
                <w:szCs w:val="18"/>
                <w:lang w:val="en-US"/>
              </w:rPr>
            </w:pPr>
            <w:r>
              <w:rPr>
                <w:rFonts w:ascii="SimSun" w:eastAsia="SimSun" w:hAnsi="SimSun" w:cs="SimSun"/>
                <w:sz w:val="24"/>
                <w:szCs w:val="24"/>
                <w:lang w:val="en-US"/>
              </w:rPr>
              <w:t>S</w:t>
            </w:r>
            <w:proofErr w:type="spellStart"/>
            <w:r>
              <w:rPr>
                <w:rFonts w:ascii="SimSun" w:eastAsia="SimSun" w:hAnsi="SimSun" w:cs="SimSun"/>
                <w:sz w:val="24"/>
                <w:szCs w:val="24"/>
              </w:rPr>
              <w:t>etiap</w:t>
            </w:r>
            <w:proofErr w:type="spellEnd"/>
            <w:r>
              <w:rPr>
                <w:rFonts w:ascii="SimSun" w:eastAsia="SimSun" w:hAnsi="SimSun" w:cs="SimSu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imSun" w:eastAsia="SimSun" w:hAnsi="SimSun" w:cs="SimSun"/>
                <w:sz w:val="24"/>
                <w:szCs w:val="24"/>
              </w:rPr>
              <w:t>personel</w:t>
            </w:r>
            <w:proofErr w:type="spellEnd"/>
            <w:r>
              <w:rPr>
                <w:rFonts w:ascii="SimSun" w:eastAsia="SimSun" w:hAnsi="SimSun" w:cs="SimSu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SimSun" w:eastAsia="SimSun" w:hAnsi="SimSun" w:cs="SimSun"/>
                <w:sz w:val="24"/>
                <w:szCs w:val="24"/>
              </w:rPr>
              <w:t>memasuki</w:t>
            </w:r>
            <w:proofErr w:type="spellEnd"/>
            <w:r>
              <w:rPr>
                <w:rFonts w:ascii="SimSun" w:eastAsia="SimSun" w:hAnsi="SimSun" w:cs="SimSun"/>
                <w:sz w:val="24"/>
                <w:szCs w:val="24"/>
              </w:rPr>
              <w:t xml:space="preserve"> area </w:t>
            </w:r>
            <w:proofErr w:type="spellStart"/>
            <w:r>
              <w:rPr>
                <w:rFonts w:ascii="SimSun" w:eastAsia="SimSun" w:hAnsi="SimSun" w:cs="SimSun"/>
                <w:sz w:val="24"/>
                <w:szCs w:val="24"/>
              </w:rPr>
              <w:t>produksi</w:t>
            </w:r>
            <w:proofErr w:type="spellEnd"/>
            <w:r>
              <w:rPr>
                <w:rFonts w:ascii="SimSun" w:eastAsia="SimSun" w:hAnsi="SimSun" w:cs="SimSu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imSun" w:eastAsia="SimSun" w:hAnsi="SimSun" w:cs="SimSun"/>
                <w:sz w:val="24"/>
                <w:szCs w:val="24"/>
              </w:rPr>
              <w:t>dalam</w:t>
            </w:r>
            <w:proofErr w:type="spellEnd"/>
            <w:r>
              <w:rPr>
                <w:rFonts w:ascii="SimSun" w:eastAsia="SimSun" w:hAnsi="SimSun" w:cs="SimSu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imSun" w:eastAsia="SimSun" w:hAnsi="SimSun" w:cs="SimSun"/>
                <w:sz w:val="24"/>
                <w:szCs w:val="24"/>
              </w:rPr>
              <w:t>kondisi</w:t>
            </w:r>
            <w:proofErr w:type="spellEnd"/>
            <w:r>
              <w:rPr>
                <w:rFonts w:ascii="SimSun" w:eastAsia="SimSun" w:hAnsi="SimSun" w:cs="SimSu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imSun" w:eastAsia="SimSun" w:hAnsi="SimSun" w:cs="SimSun"/>
                <w:sz w:val="24"/>
                <w:szCs w:val="24"/>
              </w:rPr>
              <w:t>sehat</w:t>
            </w:r>
            <w:proofErr w:type="spellEnd"/>
            <w:r>
              <w:rPr>
                <w:rFonts w:ascii="SimSun" w:eastAsia="SimSun" w:hAnsi="SimSun" w:cs="SimSu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imSun" w:eastAsia="SimSun" w:hAnsi="SimSun" w:cs="SimSun"/>
                <w:sz w:val="24"/>
                <w:szCs w:val="24"/>
              </w:rPr>
              <w:t>bersih</w:t>
            </w:r>
            <w:proofErr w:type="spellEnd"/>
            <w:r>
              <w:rPr>
                <w:rFonts w:ascii="SimSun" w:eastAsia="SimSun" w:hAnsi="SimSun" w:cs="SimSun"/>
                <w:sz w:val="24"/>
                <w:szCs w:val="24"/>
              </w:rPr>
              <w:t xml:space="preserve">, dan </w:t>
            </w:r>
            <w:proofErr w:type="spellStart"/>
            <w:r>
              <w:rPr>
                <w:rFonts w:ascii="SimSun" w:eastAsia="SimSun" w:hAnsi="SimSun" w:cs="SimSun"/>
                <w:sz w:val="24"/>
                <w:szCs w:val="24"/>
              </w:rPr>
              <w:t>menggunakan</w:t>
            </w:r>
            <w:proofErr w:type="spellEnd"/>
            <w:r>
              <w:rPr>
                <w:rFonts w:ascii="SimSun" w:eastAsia="SimSun" w:hAnsi="SimSun" w:cs="SimSun"/>
                <w:sz w:val="24"/>
                <w:szCs w:val="24"/>
              </w:rPr>
              <w:t xml:space="preserve"> APD </w:t>
            </w:r>
            <w:proofErr w:type="spellStart"/>
            <w:r>
              <w:rPr>
                <w:rFonts w:ascii="SimSun" w:eastAsia="SimSun" w:hAnsi="SimSun" w:cs="SimSun"/>
                <w:sz w:val="24"/>
                <w:szCs w:val="24"/>
              </w:rPr>
              <w:t>sesuai</w:t>
            </w:r>
            <w:proofErr w:type="spellEnd"/>
            <w:r>
              <w:rPr>
                <w:rFonts w:ascii="SimSun" w:eastAsia="SimSun" w:hAnsi="SimSun" w:cs="SimSu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imSun" w:eastAsia="SimSun" w:hAnsi="SimSun" w:cs="SimSun"/>
                <w:sz w:val="24"/>
                <w:szCs w:val="24"/>
              </w:rPr>
              <w:t>standar</w:t>
            </w:r>
            <w:proofErr w:type="spellEnd"/>
            <w:r>
              <w:rPr>
                <w:rFonts w:ascii="SimSun" w:eastAsia="SimSun" w:hAnsi="SimSun" w:cs="SimSu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imSun" w:eastAsia="SimSun" w:hAnsi="SimSun" w:cs="SimSun"/>
                <w:sz w:val="24"/>
                <w:szCs w:val="24"/>
              </w:rPr>
              <w:t>keamanan</w:t>
            </w:r>
            <w:proofErr w:type="spellEnd"/>
            <w:r>
              <w:rPr>
                <w:rFonts w:ascii="SimSun" w:eastAsia="SimSun" w:hAnsi="SimSun" w:cs="SimSu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imSun" w:eastAsia="SimSun" w:hAnsi="SimSun" w:cs="SimSun"/>
                <w:sz w:val="24"/>
                <w:szCs w:val="24"/>
              </w:rPr>
              <w:t>pangan</w:t>
            </w:r>
            <w:proofErr w:type="spellEnd"/>
          </w:p>
        </w:tc>
      </w:tr>
      <w:tr w:rsidR="0038137E" w14:paraId="614792DF" w14:textId="77777777" w:rsidTr="00FF455E">
        <w:trPr>
          <w:trHeight w:val="160"/>
        </w:trPr>
        <w:tc>
          <w:tcPr>
            <w:tcW w:w="60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F252E12" w14:textId="77777777" w:rsidR="0038137E" w:rsidRDefault="0038137E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52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065199F" w14:textId="77777777" w:rsidR="0038137E" w:rsidRDefault="00000000">
            <w:pPr>
              <w:widowControl w:val="0"/>
              <w:spacing w:line="240" w:lineRule="auto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Persiapan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Area </w:t>
            </w:r>
            <w:proofErr w:type="spellStart"/>
            <w:r>
              <w:rPr>
                <w:sz w:val="18"/>
                <w:szCs w:val="18"/>
                <w:lang w:val="en-US"/>
              </w:rPr>
              <w:t>Produksi</w:t>
            </w:r>
            <w:proofErr w:type="spellEnd"/>
          </w:p>
        </w:tc>
        <w:tc>
          <w:tcPr>
            <w:tcW w:w="376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8377BB5" w14:textId="74F597D3" w:rsidR="00FE7F86" w:rsidRDefault="00FE7F86" w:rsidP="00FE7F86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27A3F695" wp14:editId="29D895BF">
                  <wp:extent cx="2215515" cy="6772910"/>
                  <wp:effectExtent l="0" t="0" r="0" b="889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5515" cy="6772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663A52" w14:textId="07BAE305" w:rsidR="0038137E" w:rsidRDefault="0038137E">
            <w:pPr>
              <w:widowControl w:val="0"/>
              <w:spacing w:line="240" w:lineRule="auto"/>
              <w:ind w:firstLineChars="200" w:firstLine="360"/>
              <w:rPr>
                <w:sz w:val="18"/>
                <w:szCs w:val="18"/>
                <w:lang w:val="en-US"/>
              </w:rPr>
            </w:pPr>
          </w:p>
        </w:tc>
        <w:tc>
          <w:tcPr>
            <w:tcW w:w="201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BD82FDD" w14:textId="77777777" w:rsidR="0038137E" w:rsidRDefault="00000000">
            <w:pPr>
              <w:widowControl w:val="0"/>
              <w:spacing w:line="24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Sari Dewi </w:t>
            </w:r>
            <w:proofErr w:type="spellStart"/>
            <w:r>
              <w:rPr>
                <w:sz w:val="18"/>
                <w:szCs w:val="18"/>
                <w:lang w:val="en-US"/>
              </w:rPr>
              <w:t>Munthe</w:t>
            </w:r>
            <w:proofErr w:type="spellEnd"/>
            <w:r>
              <w:rPr>
                <w:sz w:val="18"/>
                <w:szCs w:val="18"/>
                <w:lang w:val="en-US"/>
              </w:rPr>
              <w:t>, S.TP</w:t>
            </w:r>
          </w:p>
        </w:tc>
        <w:tc>
          <w:tcPr>
            <w:tcW w:w="1724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FB0EB82" w14:textId="77777777" w:rsidR="0038137E" w:rsidRDefault="00000000">
            <w:pPr>
              <w:widowControl w:val="0"/>
              <w:spacing w:line="24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Area </w:t>
            </w:r>
            <w:proofErr w:type="spellStart"/>
            <w:r>
              <w:rPr>
                <w:sz w:val="18"/>
                <w:szCs w:val="18"/>
                <w:lang w:val="en-US"/>
              </w:rPr>
              <w:t>bersih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sz w:val="18"/>
                <w:szCs w:val="18"/>
                <w:lang w:val="en-US"/>
              </w:rPr>
              <w:t>kering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dan </w:t>
            </w:r>
            <w:proofErr w:type="spellStart"/>
            <w:r>
              <w:rPr>
                <w:sz w:val="18"/>
                <w:szCs w:val="18"/>
                <w:lang w:val="en-US"/>
              </w:rPr>
              <w:t>higienes</w:t>
            </w:r>
            <w:proofErr w:type="spellEnd"/>
          </w:p>
        </w:tc>
      </w:tr>
      <w:tr w:rsidR="0038137E" w14:paraId="67EF8384" w14:textId="77777777" w:rsidTr="00FF455E">
        <w:trPr>
          <w:trHeight w:val="160"/>
        </w:trPr>
        <w:tc>
          <w:tcPr>
            <w:tcW w:w="60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AD83E24" w14:textId="77777777" w:rsidR="0038137E" w:rsidRDefault="0038137E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52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4D4AD35" w14:textId="50EB4FCC" w:rsidR="0038137E" w:rsidRDefault="00FF455E">
            <w:pPr>
              <w:widowControl w:val="0"/>
              <w:spacing w:line="240" w:lineRule="auto"/>
              <w:rPr>
                <w:sz w:val="18"/>
                <w:szCs w:val="18"/>
              </w:rPr>
            </w:pPr>
            <w:proofErr w:type="spellStart"/>
            <w:r>
              <w:t>Persiapan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dan </w:t>
            </w:r>
            <w:proofErr w:type="spellStart"/>
            <w:r>
              <w:t>bahan</w:t>
            </w:r>
            <w:proofErr w:type="spellEnd"/>
          </w:p>
        </w:tc>
        <w:tc>
          <w:tcPr>
            <w:tcW w:w="376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A3E8186" w14:textId="43C4B645" w:rsidR="00611A94" w:rsidRDefault="00611A94" w:rsidP="00611A94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02EC9C8D" wp14:editId="1305B171">
                  <wp:extent cx="2215515" cy="1477010"/>
                  <wp:effectExtent l="0" t="0" r="0" b="889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5515" cy="1477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057603" w14:textId="5FF9883E" w:rsidR="0038137E" w:rsidRPr="00FF455E" w:rsidRDefault="0038137E" w:rsidP="00FF455E">
            <w:pPr>
              <w:widowControl w:val="0"/>
              <w:spacing w:line="240" w:lineRule="auto"/>
            </w:pPr>
          </w:p>
        </w:tc>
        <w:tc>
          <w:tcPr>
            <w:tcW w:w="201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28D2DEC" w14:textId="61A076F4" w:rsidR="0038137E" w:rsidRDefault="001D6D6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1D6D63">
              <w:rPr>
                <w:rFonts w:ascii="Times New Roman" w:hAnsi="Times New Roman" w:cs="Times New Roman"/>
                <w:sz w:val="24"/>
                <w:szCs w:val="24"/>
              </w:rPr>
              <w:t xml:space="preserve">Deli </w:t>
            </w:r>
            <w:proofErr w:type="spellStart"/>
            <w:r w:rsidRPr="001D6D63">
              <w:rPr>
                <w:rFonts w:ascii="Times New Roman" w:hAnsi="Times New Roman" w:cs="Times New Roman"/>
                <w:sz w:val="24"/>
                <w:szCs w:val="24"/>
              </w:rPr>
              <w:t>marianti</w:t>
            </w:r>
            <w:proofErr w:type="spellEnd"/>
            <w:r w:rsidRPr="001D6D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1D6D63">
              <w:rPr>
                <w:rFonts w:ascii="Times New Roman" w:hAnsi="Times New Roman" w:cs="Times New Roman"/>
                <w:sz w:val="24"/>
                <w:szCs w:val="24"/>
              </w:rPr>
              <w:t>S.Pd</w:t>
            </w:r>
            <w:proofErr w:type="spellEnd"/>
            <w:proofErr w:type="gramEnd"/>
          </w:p>
        </w:tc>
        <w:tc>
          <w:tcPr>
            <w:tcW w:w="1724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D27B8F6" w14:textId="6128AEFF" w:rsidR="0038137E" w:rsidRDefault="009C45A4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t xml:space="preserve">Alat </w:t>
            </w:r>
            <w:proofErr w:type="spellStart"/>
            <w:r>
              <w:t>lengkap</w:t>
            </w:r>
            <w:proofErr w:type="spellEnd"/>
            <w:r>
              <w:t xml:space="preserve"> dan </w:t>
            </w:r>
            <w:proofErr w:type="spellStart"/>
            <w:r>
              <w:t>bahan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spesifikasi</w:t>
            </w:r>
            <w:proofErr w:type="spellEnd"/>
          </w:p>
        </w:tc>
      </w:tr>
      <w:tr w:rsidR="002060C3" w14:paraId="17508669" w14:textId="77777777" w:rsidTr="00FF455E">
        <w:trPr>
          <w:trHeight w:val="160"/>
        </w:trPr>
        <w:tc>
          <w:tcPr>
            <w:tcW w:w="60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605AB87" w14:textId="77777777" w:rsidR="002060C3" w:rsidRDefault="002060C3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52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2923516" w14:textId="0EACE6FF" w:rsidR="002060C3" w:rsidRDefault="00CB4A5F">
            <w:pPr>
              <w:widowControl w:val="0"/>
              <w:spacing w:line="240" w:lineRule="auto"/>
              <w:rPr>
                <w:sz w:val="18"/>
                <w:szCs w:val="18"/>
              </w:rPr>
            </w:pPr>
            <w:proofErr w:type="spellStart"/>
            <w:r>
              <w:t>Pembuatan</w:t>
            </w:r>
            <w:proofErr w:type="spellEnd"/>
            <w:r>
              <w:t xml:space="preserve"> </w:t>
            </w:r>
            <w:proofErr w:type="spellStart"/>
            <w:r>
              <w:t>Adonan</w:t>
            </w:r>
            <w:proofErr w:type="spellEnd"/>
          </w:p>
        </w:tc>
        <w:tc>
          <w:tcPr>
            <w:tcW w:w="376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E0B34B4" w14:textId="733E9C6D" w:rsidR="002060C3" w:rsidRPr="00FF455E" w:rsidRDefault="00CB4A5F" w:rsidP="00FF455E">
            <w:pPr>
              <w:widowControl w:val="0"/>
              <w:spacing w:line="240" w:lineRule="auto"/>
            </w:pPr>
            <w:proofErr w:type="spellStart"/>
            <w:r>
              <w:t>Campurkan</w:t>
            </w:r>
            <w:proofErr w:type="spellEnd"/>
            <w:r>
              <w:t xml:space="preserve"> </w:t>
            </w:r>
            <w:proofErr w:type="spellStart"/>
            <w:r>
              <w:t>bahan</w:t>
            </w:r>
            <w:proofErr w:type="spellEnd"/>
            <w:r>
              <w:t xml:space="preserve"> → Mixer </w:t>
            </w:r>
            <w:proofErr w:type="spellStart"/>
            <w:r>
              <w:t>hingga</w:t>
            </w:r>
            <w:proofErr w:type="spellEnd"/>
            <w:r>
              <w:t xml:space="preserve"> </w:t>
            </w:r>
            <w:proofErr w:type="spellStart"/>
            <w:r>
              <w:t>kalis</w:t>
            </w:r>
            <w:proofErr w:type="spellEnd"/>
            <w:r>
              <w:t xml:space="preserve"> → </w:t>
            </w:r>
            <w:proofErr w:type="spellStart"/>
            <w:r>
              <w:t>Istirahatkan</w:t>
            </w:r>
            <w:proofErr w:type="spellEnd"/>
            <w:r>
              <w:t xml:space="preserve"> </w:t>
            </w:r>
            <w:proofErr w:type="spellStart"/>
            <w:r>
              <w:t>adonan</w:t>
            </w:r>
            <w:proofErr w:type="spellEnd"/>
            <w:r>
              <w:t xml:space="preserve"> (proofing I) → </w:t>
            </w:r>
            <w:proofErr w:type="spellStart"/>
            <w:r>
              <w:t>Adonan</w:t>
            </w:r>
            <w:proofErr w:type="spellEnd"/>
            <w:r>
              <w:t xml:space="preserve"> </w:t>
            </w:r>
            <w:proofErr w:type="spellStart"/>
            <w:r>
              <w:t>siap</w:t>
            </w:r>
            <w:proofErr w:type="spellEnd"/>
            <w:r>
              <w:t xml:space="preserve"> </w:t>
            </w:r>
            <w:proofErr w:type="spellStart"/>
            <w:r>
              <w:t>dibentuk</w:t>
            </w:r>
            <w:proofErr w:type="spellEnd"/>
          </w:p>
        </w:tc>
        <w:tc>
          <w:tcPr>
            <w:tcW w:w="201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EF1C192" w14:textId="64006879" w:rsidR="002060C3" w:rsidRDefault="001D6D6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1D6D63">
              <w:rPr>
                <w:rFonts w:ascii="Times New Roman" w:hAnsi="Times New Roman" w:cs="Times New Roman"/>
                <w:sz w:val="24"/>
                <w:szCs w:val="24"/>
              </w:rPr>
              <w:t xml:space="preserve">Deli </w:t>
            </w:r>
            <w:proofErr w:type="spellStart"/>
            <w:r w:rsidRPr="001D6D63">
              <w:rPr>
                <w:rFonts w:ascii="Times New Roman" w:hAnsi="Times New Roman" w:cs="Times New Roman"/>
                <w:sz w:val="24"/>
                <w:szCs w:val="24"/>
              </w:rPr>
              <w:t>marianti</w:t>
            </w:r>
            <w:proofErr w:type="spellEnd"/>
            <w:r w:rsidRPr="001D6D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1D6D63">
              <w:rPr>
                <w:rFonts w:ascii="Times New Roman" w:hAnsi="Times New Roman" w:cs="Times New Roman"/>
                <w:sz w:val="24"/>
                <w:szCs w:val="24"/>
              </w:rPr>
              <w:t>S.Pd</w:t>
            </w:r>
            <w:proofErr w:type="spellEnd"/>
            <w:proofErr w:type="gramEnd"/>
          </w:p>
        </w:tc>
        <w:tc>
          <w:tcPr>
            <w:tcW w:w="1724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B9BE943" w14:textId="411FB479" w:rsidR="002060C3" w:rsidRDefault="001D6D6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t xml:space="preserve">Mixer, </w:t>
            </w:r>
            <w:proofErr w:type="spellStart"/>
            <w:r>
              <w:t>baskom</w:t>
            </w:r>
            <w:proofErr w:type="spellEnd"/>
            <w:r>
              <w:t xml:space="preserve"> </w:t>
            </w:r>
            <w:proofErr w:type="spellStart"/>
            <w:r>
              <w:t>adonan</w:t>
            </w:r>
            <w:proofErr w:type="spellEnd"/>
            <w:r>
              <w:t xml:space="preserve">, spatula, </w:t>
            </w:r>
            <w:proofErr w:type="spellStart"/>
            <w:r>
              <w:t>timbangan</w:t>
            </w:r>
            <w:proofErr w:type="spellEnd"/>
            <w:r>
              <w:t xml:space="preserve">, job sheet </w:t>
            </w:r>
            <w:proofErr w:type="spellStart"/>
            <w:r>
              <w:t>produksi</w:t>
            </w:r>
            <w:proofErr w:type="spellEnd"/>
            <w:r>
              <w:t xml:space="preserve">. Output: </w:t>
            </w:r>
            <w:proofErr w:type="spellStart"/>
            <w:r>
              <w:t>Adonan</w:t>
            </w:r>
            <w:proofErr w:type="spellEnd"/>
            <w:r>
              <w:t xml:space="preserve"> </w:t>
            </w:r>
            <w:proofErr w:type="spellStart"/>
            <w:r>
              <w:t>kalis</w:t>
            </w:r>
            <w:proofErr w:type="spellEnd"/>
            <w:r>
              <w:t xml:space="preserve"> dan </w:t>
            </w:r>
            <w:proofErr w:type="spellStart"/>
            <w:r>
              <w:t>homogen</w:t>
            </w:r>
            <w:proofErr w:type="spellEnd"/>
            <w:r>
              <w:t>.</w:t>
            </w:r>
          </w:p>
        </w:tc>
      </w:tr>
      <w:tr w:rsidR="00CB4A5F" w14:paraId="56304053" w14:textId="77777777" w:rsidTr="00FF455E">
        <w:trPr>
          <w:trHeight w:val="160"/>
        </w:trPr>
        <w:tc>
          <w:tcPr>
            <w:tcW w:w="60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B81244E" w14:textId="77777777" w:rsidR="00CB4A5F" w:rsidRDefault="00CB4A5F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52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45AC789" w14:textId="12610FC5" w:rsidR="00CB4A5F" w:rsidRDefault="00CB4A5F">
            <w:pPr>
              <w:widowControl w:val="0"/>
              <w:spacing w:line="240" w:lineRule="auto"/>
              <w:rPr>
                <w:sz w:val="18"/>
                <w:szCs w:val="18"/>
              </w:rPr>
            </w:pPr>
            <w:proofErr w:type="spellStart"/>
            <w:r>
              <w:t>Pembentukan</w:t>
            </w:r>
            <w:proofErr w:type="spellEnd"/>
            <w:r>
              <w:t xml:space="preserve"> </w:t>
            </w:r>
            <w:proofErr w:type="spellStart"/>
            <w:r>
              <w:t>Adonan</w:t>
            </w:r>
            <w:proofErr w:type="spellEnd"/>
          </w:p>
        </w:tc>
        <w:tc>
          <w:tcPr>
            <w:tcW w:w="376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9A5AEB5" w14:textId="68A779EC" w:rsidR="00CB4A5F" w:rsidRPr="00FF455E" w:rsidRDefault="00CB4A5F" w:rsidP="00FF455E">
            <w:pPr>
              <w:widowControl w:val="0"/>
              <w:spacing w:line="240" w:lineRule="auto"/>
            </w:pPr>
            <w:proofErr w:type="spellStart"/>
            <w:r>
              <w:t>Bagi</w:t>
            </w:r>
            <w:proofErr w:type="spellEnd"/>
            <w:r>
              <w:t xml:space="preserve"> </w:t>
            </w:r>
            <w:proofErr w:type="spellStart"/>
            <w:r>
              <w:t>adonan</w:t>
            </w:r>
            <w:proofErr w:type="spellEnd"/>
            <w:r>
              <w:t xml:space="preserve"> → </w:t>
            </w:r>
            <w:proofErr w:type="spellStart"/>
            <w:r>
              <w:t>Timbang</w:t>
            </w:r>
            <w:proofErr w:type="spellEnd"/>
            <w:r>
              <w:t xml:space="preserve"> →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ukuran</w:t>
            </w:r>
            <w:proofErr w:type="spellEnd"/>
            <w:r>
              <w:t xml:space="preserve"> → Beri </w:t>
            </w:r>
            <w:proofErr w:type="spellStart"/>
            <w:r>
              <w:t>isian</w:t>
            </w:r>
            <w:proofErr w:type="spellEnd"/>
            <w:r>
              <w:t xml:space="preserve"> (</w:t>
            </w:r>
            <w:proofErr w:type="spellStart"/>
            <w:r>
              <w:t>jika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) → </w:t>
            </w:r>
            <w:proofErr w:type="spellStart"/>
            <w:r>
              <w:t>Susun</w:t>
            </w:r>
            <w:proofErr w:type="spellEnd"/>
            <w:r>
              <w:t xml:space="preserve"> pada </w:t>
            </w:r>
            <w:proofErr w:type="spellStart"/>
            <w:r>
              <w:t>loyang</w:t>
            </w:r>
            <w:proofErr w:type="spellEnd"/>
          </w:p>
        </w:tc>
        <w:tc>
          <w:tcPr>
            <w:tcW w:w="201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42C2ABA" w14:textId="7EB4D121" w:rsidR="00CB4A5F" w:rsidRDefault="001D6D6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1D6D63">
              <w:rPr>
                <w:rFonts w:ascii="Times New Roman" w:hAnsi="Times New Roman" w:cs="Times New Roman"/>
                <w:sz w:val="24"/>
                <w:szCs w:val="24"/>
              </w:rPr>
              <w:t xml:space="preserve">Deli </w:t>
            </w:r>
            <w:proofErr w:type="spellStart"/>
            <w:r w:rsidRPr="001D6D63">
              <w:rPr>
                <w:rFonts w:ascii="Times New Roman" w:hAnsi="Times New Roman" w:cs="Times New Roman"/>
                <w:sz w:val="24"/>
                <w:szCs w:val="24"/>
              </w:rPr>
              <w:t>marianti</w:t>
            </w:r>
            <w:proofErr w:type="spellEnd"/>
            <w:r w:rsidRPr="001D6D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1D6D63">
              <w:rPr>
                <w:rFonts w:ascii="Times New Roman" w:hAnsi="Times New Roman" w:cs="Times New Roman"/>
                <w:sz w:val="24"/>
                <w:szCs w:val="24"/>
              </w:rPr>
              <w:t>S.Pd</w:t>
            </w:r>
            <w:proofErr w:type="spellEnd"/>
            <w:proofErr w:type="gramEnd"/>
          </w:p>
        </w:tc>
        <w:tc>
          <w:tcPr>
            <w:tcW w:w="1724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D6FD44C" w14:textId="6616C2D1" w:rsidR="00CB4A5F" w:rsidRDefault="001D6D63">
            <w:pPr>
              <w:widowControl w:val="0"/>
              <w:spacing w:line="240" w:lineRule="auto"/>
              <w:rPr>
                <w:sz w:val="18"/>
                <w:szCs w:val="18"/>
              </w:rPr>
            </w:pPr>
            <w:proofErr w:type="spellStart"/>
            <w:r>
              <w:t>Timbangan</w:t>
            </w:r>
            <w:proofErr w:type="spellEnd"/>
            <w:r>
              <w:t xml:space="preserve">, scraper, </w:t>
            </w:r>
            <w:proofErr w:type="spellStart"/>
            <w:r>
              <w:t>meja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, </w:t>
            </w:r>
            <w:proofErr w:type="spellStart"/>
            <w:r>
              <w:t>loyang</w:t>
            </w:r>
            <w:proofErr w:type="spellEnd"/>
            <w:r>
              <w:t xml:space="preserve">, alas </w:t>
            </w:r>
            <w:proofErr w:type="spellStart"/>
            <w:r>
              <w:t>kukus</w:t>
            </w:r>
            <w:proofErr w:type="spellEnd"/>
            <w:r>
              <w:t xml:space="preserve">. Output: </w:t>
            </w:r>
            <w:proofErr w:type="spellStart"/>
            <w:r>
              <w:t>Adonan</w:t>
            </w:r>
            <w:proofErr w:type="spellEnd"/>
            <w:r>
              <w:t xml:space="preserve"> </w:t>
            </w:r>
            <w:proofErr w:type="spellStart"/>
            <w:r>
              <w:t>terbentuk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ukuran</w:t>
            </w:r>
            <w:proofErr w:type="spellEnd"/>
            <w:r>
              <w:t xml:space="preserve"> dan </w:t>
            </w:r>
            <w:proofErr w:type="spellStart"/>
            <w:r>
              <w:t>standar</w:t>
            </w:r>
            <w:proofErr w:type="spellEnd"/>
            <w:r>
              <w:t>.</w:t>
            </w:r>
          </w:p>
        </w:tc>
      </w:tr>
      <w:tr w:rsidR="00CB4A5F" w14:paraId="0709A4BF" w14:textId="77777777" w:rsidTr="00FF455E">
        <w:trPr>
          <w:trHeight w:val="160"/>
        </w:trPr>
        <w:tc>
          <w:tcPr>
            <w:tcW w:w="60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CDF3CDE" w14:textId="77777777" w:rsidR="00CB4A5F" w:rsidRDefault="00CB4A5F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52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B2EF101" w14:textId="0ED9EA1B" w:rsidR="00CB4A5F" w:rsidRDefault="00CB4A5F">
            <w:pPr>
              <w:widowControl w:val="0"/>
              <w:spacing w:line="240" w:lineRule="auto"/>
              <w:rPr>
                <w:sz w:val="18"/>
                <w:szCs w:val="18"/>
              </w:rPr>
            </w:pPr>
            <w:proofErr w:type="spellStart"/>
            <w:r>
              <w:t>Fermentasi</w:t>
            </w:r>
            <w:proofErr w:type="spellEnd"/>
          </w:p>
        </w:tc>
        <w:tc>
          <w:tcPr>
            <w:tcW w:w="376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2E0A3D4" w14:textId="7D11348C" w:rsidR="00CB4A5F" w:rsidRPr="00FF455E" w:rsidRDefault="00CB4A5F" w:rsidP="00FF455E">
            <w:pPr>
              <w:widowControl w:val="0"/>
              <w:spacing w:line="240" w:lineRule="auto"/>
            </w:pPr>
            <w:r>
              <w:t xml:space="preserve">Masukkan </w:t>
            </w:r>
            <w:proofErr w:type="spellStart"/>
            <w:r>
              <w:t>ke</w:t>
            </w:r>
            <w:proofErr w:type="spellEnd"/>
            <w:r>
              <w:t xml:space="preserve"> proofer → </w:t>
            </w:r>
            <w:proofErr w:type="spellStart"/>
            <w:r>
              <w:t>Fermentasi</w:t>
            </w:r>
            <w:proofErr w:type="spellEnd"/>
            <w:r>
              <w:t xml:space="preserve"> </w:t>
            </w:r>
            <w:proofErr w:type="spellStart"/>
            <w:r>
              <w:t>hingga</w:t>
            </w:r>
            <w:proofErr w:type="spellEnd"/>
            <w:r>
              <w:t xml:space="preserve"> </w:t>
            </w:r>
            <w:proofErr w:type="spellStart"/>
            <w:r>
              <w:t>mengembang</w:t>
            </w:r>
            <w:proofErr w:type="spellEnd"/>
            <w:r>
              <w:t xml:space="preserve"> → </w:t>
            </w:r>
            <w:proofErr w:type="spellStart"/>
            <w:r>
              <w:t>Periksa</w:t>
            </w:r>
            <w:proofErr w:type="spellEnd"/>
            <w:r>
              <w:t xml:space="preserve"> volume </w:t>
            </w:r>
            <w:proofErr w:type="spellStart"/>
            <w:r>
              <w:t>adonan</w:t>
            </w:r>
            <w:proofErr w:type="spellEnd"/>
            <w:r>
              <w:t xml:space="preserve"> → </w:t>
            </w:r>
            <w:proofErr w:type="spellStart"/>
            <w:r>
              <w:t>Siap</w:t>
            </w:r>
            <w:proofErr w:type="spellEnd"/>
            <w:r>
              <w:t xml:space="preserve"> </w:t>
            </w:r>
            <w:proofErr w:type="spellStart"/>
            <w:r>
              <w:t>dipanggang</w:t>
            </w:r>
            <w:proofErr w:type="spellEnd"/>
          </w:p>
        </w:tc>
        <w:tc>
          <w:tcPr>
            <w:tcW w:w="201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EF9EE96" w14:textId="79C7E3C2" w:rsidR="00CB4A5F" w:rsidRDefault="001D6D6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1D6D63">
              <w:rPr>
                <w:rFonts w:ascii="Times New Roman" w:hAnsi="Times New Roman" w:cs="Times New Roman"/>
                <w:sz w:val="24"/>
                <w:szCs w:val="24"/>
              </w:rPr>
              <w:t xml:space="preserve">Deli </w:t>
            </w:r>
            <w:proofErr w:type="spellStart"/>
            <w:r w:rsidRPr="001D6D63">
              <w:rPr>
                <w:rFonts w:ascii="Times New Roman" w:hAnsi="Times New Roman" w:cs="Times New Roman"/>
                <w:sz w:val="24"/>
                <w:szCs w:val="24"/>
              </w:rPr>
              <w:t>marianti</w:t>
            </w:r>
            <w:proofErr w:type="spellEnd"/>
            <w:r w:rsidRPr="001D6D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1D6D63">
              <w:rPr>
                <w:rFonts w:ascii="Times New Roman" w:hAnsi="Times New Roman" w:cs="Times New Roman"/>
                <w:sz w:val="24"/>
                <w:szCs w:val="24"/>
              </w:rPr>
              <w:t>S.Pd</w:t>
            </w:r>
            <w:proofErr w:type="spellEnd"/>
            <w:proofErr w:type="gramEnd"/>
          </w:p>
        </w:tc>
        <w:tc>
          <w:tcPr>
            <w:tcW w:w="1724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542998E" w14:textId="11C1DF89" w:rsidR="00CB4A5F" w:rsidRDefault="001D6D6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t>Proofer/</w:t>
            </w:r>
            <w:proofErr w:type="spellStart"/>
            <w:r>
              <w:t>ruang</w:t>
            </w:r>
            <w:proofErr w:type="spellEnd"/>
            <w:r>
              <w:t xml:space="preserve"> </w:t>
            </w:r>
            <w:proofErr w:type="spellStart"/>
            <w:r>
              <w:t>fermentasi</w:t>
            </w:r>
            <w:proofErr w:type="spellEnd"/>
            <w:r>
              <w:t xml:space="preserve">, </w:t>
            </w:r>
            <w:proofErr w:type="spellStart"/>
            <w:r>
              <w:t>loyang</w:t>
            </w:r>
            <w:proofErr w:type="spellEnd"/>
            <w:r>
              <w:t xml:space="preserve">, timer, </w:t>
            </w:r>
            <w:proofErr w:type="spellStart"/>
            <w:r>
              <w:t>termometer</w:t>
            </w:r>
            <w:proofErr w:type="spellEnd"/>
            <w:r>
              <w:t xml:space="preserve">. Output: </w:t>
            </w:r>
            <w:proofErr w:type="spellStart"/>
            <w:r>
              <w:t>Adonan</w:t>
            </w:r>
            <w:proofErr w:type="spellEnd"/>
            <w:r>
              <w:t xml:space="preserve"> </w:t>
            </w:r>
            <w:proofErr w:type="spellStart"/>
            <w:r>
              <w:t>mengembang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standar</w:t>
            </w:r>
            <w:proofErr w:type="spellEnd"/>
            <w:r>
              <w:t xml:space="preserve"> </w:t>
            </w:r>
            <w:proofErr w:type="spellStart"/>
            <w:r>
              <w:t>fermentasi</w:t>
            </w:r>
            <w:proofErr w:type="spellEnd"/>
            <w:r>
              <w:t>.</w:t>
            </w:r>
          </w:p>
        </w:tc>
      </w:tr>
      <w:tr w:rsidR="00A54A31" w14:paraId="0D88200A" w14:textId="77777777" w:rsidTr="00FF455E">
        <w:trPr>
          <w:trHeight w:val="160"/>
        </w:trPr>
        <w:tc>
          <w:tcPr>
            <w:tcW w:w="60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CFFF433" w14:textId="77777777" w:rsidR="00A54A31" w:rsidRDefault="00A54A31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52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248268F" w14:textId="428F6195" w:rsidR="00A54A31" w:rsidRDefault="00CB4A5F">
            <w:pPr>
              <w:widowControl w:val="0"/>
              <w:spacing w:line="240" w:lineRule="auto"/>
            </w:pPr>
            <w:proofErr w:type="spellStart"/>
            <w:r>
              <w:t>Pengukusan</w:t>
            </w:r>
            <w:proofErr w:type="spellEnd"/>
            <w:r>
              <w:t xml:space="preserve"> </w:t>
            </w:r>
          </w:p>
        </w:tc>
        <w:tc>
          <w:tcPr>
            <w:tcW w:w="376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4FC3A94" w14:textId="433F8CC6" w:rsidR="00A54A31" w:rsidRDefault="00CB4A5F" w:rsidP="00FF455E">
            <w:pPr>
              <w:widowControl w:val="0"/>
              <w:spacing w:line="240" w:lineRule="auto"/>
            </w:pPr>
            <w:proofErr w:type="spellStart"/>
            <w:r>
              <w:t>Panaskan</w:t>
            </w:r>
            <w:proofErr w:type="spellEnd"/>
            <w:r>
              <w:t xml:space="preserve"> </w:t>
            </w:r>
            <w:proofErr w:type="spellStart"/>
            <w:r>
              <w:t>kukusan</w:t>
            </w:r>
            <w:proofErr w:type="spellEnd"/>
            <w:r>
              <w:t xml:space="preserve"> </w:t>
            </w:r>
            <w:proofErr w:type="spellStart"/>
            <w:r>
              <w:t>hingga</w:t>
            </w:r>
            <w:proofErr w:type="spellEnd"/>
            <w:r>
              <w:t xml:space="preserve"> </w:t>
            </w:r>
            <w:proofErr w:type="spellStart"/>
            <w:r>
              <w:t>beruap</w:t>
            </w:r>
            <w:proofErr w:type="spellEnd"/>
            <w:r>
              <w:t xml:space="preserve"> → Masukkan </w:t>
            </w:r>
            <w:proofErr w:type="spellStart"/>
            <w:r>
              <w:t>adonan</w:t>
            </w:r>
            <w:proofErr w:type="spellEnd"/>
            <w:r>
              <w:t xml:space="preserve"> → </w:t>
            </w:r>
            <w:proofErr w:type="spellStart"/>
            <w:r>
              <w:t>Kukus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waktu</w:t>
            </w:r>
            <w:proofErr w:type="spellEnd"/>
            <w:r>
              <w:t xml:space="preserve"> dan </w:t>
            </w:r>
            <w:proofErr w:type="spellStart"/>
            <w:r>
              <w:t>suhu</w:t>
            </w:r>
            <w:proofErr w:type="spellEnd"/>
            <w:r>
              <w:t xml:space="preserve"> → </w:t>
            </w:r>
            <w:proofErr w:type="spellStart"/>
            <w:r>
              <w:t>Angkat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 xml:space="preserve"> → </w:t>
            </w:r>
            <w:proofErr w:type="spellStart"/>
            <w:r>
              <w:t>pendingin</w:t>
            </w:r>
            <w:proofErr w:type="spellEnd"/>
          </w:p>
        </w:tc>
        <w:tc>
          <w:tcPr>
            <w:tcW w:w="201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B6018B4" w14:textId="04798496" w:rsidR="00A54A31" w:rsidRDefault="001D6D6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1D6D63">
              <w:rPr>
                <w:rFonts w:ascii="Times New Roman" w:hAnsi="Times New Roman" w:cs="Times New Roman"/>
                <w:sz w:val="24"/>
                <w:szCs w:val="24"/>
              </w:rPr>
              <w:t xml:space="preserve">Deli </w:t>
            </w:r>
            <w:proofErr w:type="spellStart"/>
            <w:r w:rsidRPr="001D6D63">
              <w:rPr>
                <w:rFonts w:ascii="Times New Roman" w:hAnsi="Times New Roman" w:cs="Times New Roman"/>
                <w:sz w:val="24"/>
                <w:szCs w:val="24"/>
              </w:rPr>
              <w:t>marianti</w:t>
            </w:r>
            <w:proofErr w:type="spellEnd"/>
            <w:r w:rsidRPr="001D6D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1D6D63">
              <w:rPr>
                <w:rFonts w:ascii="Times New Roman" w:hAnsi="Times New Roman" w:cs="Times New Roman"/>
                <w:sz w:val="24"/>
                <w:szCs w:val="24"/>
              </w:rPr>
              <w:t>S.Pd</w:t>
            </w:r>
            <w:proofErr w:type="spellEnd"/>
            <w:proofErr w:type="gramEnd"/>
          </w:p>
        </w:tc>
        <w:tc>
          <w:tcPr>
            <w:tcW w:w="1724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0A0A288" w14:textId="674155D9" w:rsidR="00A54A31" w:rsidRDefault="001D6D63">
            <w:pPr>
              <w:widowControl w:val="0"/>
              <w:spacing w:line="240" w:lineRule="auto"/>
            </w:pPr>
            <w:proofErr w:type="spellStart"/>
            <w:r>
              <w:t>Kukusan</w:t>
            </w:r>
            <w:proofErr w:type="spellEnd"/>
            <w:r>
              <w:t xml:space="preserve">, </w:t>
            </w:r>
            <w:proofErr w:type="spellStart"/>
            <w:r>
              <w:t>kompor</w:t>
            </w:r>
            <w:proofErr w:type="spellEnd"/>
            <w:r>
              <w:t xml:space="preserve">, timer, </w:t>
            </w:r>
            <w:proofErr w:type="spellStart"/>
            <w:r>
              <w:t>sarung</w:t>
            </w:r>
            <w:proofErr w:type="spellEnd"/>
            <w:r>
              <w:t xml:space="preserve"> </w:t>
            </w:r>
            <w:proofErr w:type="spellStart"/>
            <w:r>
              <w:t>tangan</w:t>
            </w:r>
            <w:proofErr w:type="spellEnd"/>
            <w:r>
              <w:t xml:space="preserve"> </w:t>
            </w:r>
            <w:proofErr w:type="spellStart"/>
            <w:r>
              <w:t>tahan</w:t>
            </w:r>
            <w:proofErr w:type="spellEnd"/>
            <w:r>
              <w:t xml:space="preserve"> </w:t>
            </w:r>
            <w:proofErr w:type="spellStart"/>
            <w:r>
              <w:t>panas</w:t>
            </w:r>
            <w:proofErr w:type="spellEnd"/>
            <w:r>
              <w:t xml:space="preserve">. Output: Roti </w:t>
            </w:r>
            <w:proofErr w:type="spellStart"/>
            <w:r>
              <w:t>matang</w:t>
            </w:r>
            <w:proofErr w:type="spellEnd"/>
            <w:r>
              <w:t xml:space="preserve"> </w:t>
            </w:r>
            <w:proofErr w:type="spellStart"/>
            <w:r>
              <w:lastRenderedPageBreak/>
              <w:t>sempurna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standar</w:t>
            </w:r>
            <w:proofErr w:type="spellEnd"/>
            <w:r>
              <w:t xml:space="preserve"> </w:t>
            </w:r>
            <w:proofErr w:type="spellStart"/>
            <w:r>
              <w:t>mutu</w:t>
            </w:r>
            <w:proofErr w:type="spellEnd"/>
            <w:r>
              <w:t>.</w:t>
            </w:r>
          </w:p>
        </w:tc>
      </w:tr>
      <w:tr w:rsidR="00A54A31" w14:paraId="2F791762" w14:textId="77777777" w:rsidTr="00FF455E">
        <w:trPr>
          <w:trHeight w:val="160"/>
        </w:trPr>
        <w:tc>
          <w:tcPr>
            <w:tcW w:w="60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8C761A5" w14:textId="77777777" w:rsidR="00A54A31" w:rsidRDefault="00A54A31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52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3F9A193" w14:textId="594CB5DE" w:rsidR="00A54A31" w:rsidRDefault="00CB4A5F">
            <w:pPr>
              <w:widowControl w:val="0"/>
              <w:spacing w:line="240" w:lineRule="auto"/>
            </w:pPr>
            <w:proofErr w:type="spellStart"/>
            <w:r>
              <w:t>Pendinginan</w:t>
            </w:r>
            <w:proofErr w:type="spellEnd"/>
          </w:p>
        </w:tc>
        <w:tc>
          <w:tcPr>
            <w:tcW w:w="376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AB86BCD" w14:textId="051C5E1F" w:rsidR="00A54A31" w:rsidRDefault="00CB4A5F" w:rsidP="00FF455E">
            <w:pPr>
              <w:widowControl w:val="0"/>
              <w:spacing w:line="240" w:lineRule="auto"/>
            </w:pPr>
            <w:proofErr w:type="spellStart"/>
            <w:r>
              <w:t>Letakkan</w:t>
            </w:r>
            <w:proofErr w:type="spellEnd"/>
            <w:r>
              <w:t xml:space="preserve"> di </w:t>
            </w:r>
            <w:proofErr w:type="spellStart"/>
            <w:r>
              <w:t>rak</w:t>
            </w:r>
            <w:proofErr w:type="spellEnd"/>
            <w:r>
              <w:t xml:space="preserve"> </w:t>
            </w:r>
            <w:proofErr w:type="spellStart"/>
            <w:r>
              <w:t>pendingin</w:t>
            </w:r>
            <w:proofErr w:type="spellEnd"/>
            <w:r>
              <w:t xml:space="preserve"> → </w:t>
            </w:r>
            <w:proofErr w:type="spellStart"/>
            <w:r>
              <w:t>Tunggu</w:t>
            </w:r>
            <w:proofErr w:type="spellEnd"/>
            <w:r>
              <w:t xml:space="preserve"> </w:t>
            </w:r>
            <w:proofErr w:type="spellStart"/>
            <w:r>
              <w:t>hingga</w:t>
            </w:r>
            <w:proofErr w:type="spellEnd"/>
            <w:r>
              <w:t xml:space="preserve"> </w:t>
            </w:r>
            <w:proofErr w:type="spellStart"/>
            <w:r>
              <w:t>suhu</w:t>
            </w:r>
            <w:proofErr w:type="spellEnd"/>
            <w:r>
              <w:t xml:space="preserve"> </w:t>
            </w:r>
            <w:proofErr w:type="spellStart"/>
            <w:r>
              <w:t>ruang</w:t>
            </w:r>
            <w:proofErr w:type="spellEnd"/>
            <w:r>
              <w:t xml:space="preserve"> → </w:t>
            </w:r>
            <w:proofErr w:type="spellStart"/>
            <w:r>
              <w:t>Periksa</w:t>
            </w:r>
            <w:proofErr w:type="spellEnd"/>
            <w:r>
              <w:t xml:space="preserve"> </w:t>
            </w:r>
            <w:proofErr w:type="spellStart"/>
            <w:r>
              <w:t>kondisi</w:t>
            </w:r>
            <w:proofErr w:type="spellEnd"/>
            <w:r>
              <w:t xml:space="preserve"> roti</w:t>
            </w:r>
          </w:p>
        </w:tc>
        <w:tc>
          <w:tcPr>
            <w:tcW w:w="201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00C8ACA" w14:textId="44E032C0" w:rsidR="00A54A31" w:rsidRDefault="001D6D6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1D6D63">
              <w:rPr>
                <w:rFonts w:ascii="Times New Roman" w:hAnsi="Times New Roman" w:cs="Times New Roman"/>
                <w:sz w:val="24"/>
                <w:szCs w:val="24"/>
              </w:rPr>
              <w:t xml:space="preserve">Deli </w:t>
            </w:r>
            <w:proofErr w:type="spellStart"/>
            <w:r w:rsidRPr="001D6D63">
              <w:rPr>
                <w:rFonts w:ascii="Times New Roman" w:hAnsi="Times New Roman" w:cs="Times New Roman"/>
                <w:sz w:val="24"/>
                <w:szCs w:val="24"/>
              </w:rPr>
              <w:t>marianti</w:t>
            </w:r>
            <w:proofErr w:type="spellEnd"/>
            <w:r w:rsidRPr="001D6D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1D6D63">
              <w:rPr>
                <w:rFonts w:ascii="Times New Roman" w:hAnsi="Times New Roman" w:cs="Times New Roman"/>
                <w:sz w:val="24"/>
                <w:szCs w:val="24"/>
              </w:rPr>
              <w:t>S.Pd</w:t>
            </w:r>
            <w:proofErr w:type="spellEnd"/>
            <w:proofErr w:type="gramEnd"/>
          </w:p>
        </w:tc>
        <w:tc>
          <w:tcPr>
            <w:tcW w:w="1724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C352FD7" w14:textId="0D33667D" w:rsidR="00A54A31" w:rsidRDefault="001D6D63">
            <w:pPr>
              <w:widowControl w:val="0"/>
              <w:spacing w:line="240" w:lineRule="auto"/>
            </w:pPr>
            <w:r>
              <w:t xml:space="preserve">Rak </w:t>
            </w:r>
            <w:proofErr w:type="spellStart"/>
            <w:r>
              <w:t>pendingin</w:t>
            </w:r>
            <w:proofErr w:type="spellEnd"/>
            <w:r>
              <w:t xml:space="preserve"> (cooling rack), </w:t>
            </w:r>
            <w:proofErr w:type="spellStart"/>
            <w:r>
              <w:t>termometer</w:t>
            </w:r>
            <w:proofErr w:type="spellEnd"/>
            <w:r>
              <w:t xml:space="preserve">. Output: </w:t>
            </w:r>
            <w:proofErr w:type="spellStart"/>
            <w:r>
              <w:t>Suhu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 xml:space="preserve"> </w:t>
            </w:r>
            <w:proofErr w:type="spellStart"/>
            <w:r>
              <w:t>turun</w:t>
            </w:r>
            <w:proofErr w:type="spellEnd"/>
            <w:r>
              <w:t xml:space="preserve"> </w:t>
            </w:r>
            <w:proofErr w:type="spellStart"/>
            <w:r>
              <w:t>hingga</w:t>
            </w:r>
            <w:proofErr w:type="spellEnd"/>
            <w:r>
              <w:t xml:space="preserve"> </w:t>
            </w:r>
            <w:proofErr w:type="spellStart"/>
            <w:r>
              <w:t>suhu</w:t>
            </w:r>
            <w:proofErr w:type="spellEnd"/>
            <w:r>
              <w:t xml:space="preserve"> </w:t>
            </w:r>
            <w:proofErr w:type="spellStart"/>
            <w:r>
              <w:t>ruang</w:t>
            </w:r>
            <w:proofErr w:type="spellEnd"/>
            <w:r>
              <w:t xml:space="preserve"> dan </w:t>
            </w:r>
            <w:proofErr w:type="spellStart"/>
            <w:r>
              <w:t>siap</w:t>
            </w:r>
            <w:proofErr w:type="spellEnd"/>
            <w:r>
              <w:t xml:space="preserve"> </w:t>
            </w:r>
            <w:proofErr w:type="spellStart"/>
            <w:r>
              <w:t>dikemas</w:t>
            </w:r>
            <w:proofErr w:type="spellEnd"/>
            <w:r>
              <w:t>.</w:t>
            </w:r>
          </w:p>
        </w:tc>
      </w:tr>
      <w:tr w:rsidR="00A54A31" w14:paraId="31FDAB0C" w14:textId="77777777" w:rsidTr="00FF455E">
        <w:trPr>
          <w:trHeight w:val="160"/>
        </w:trPr>
        <w:tc>
          <w:tcPr>
            <w:tcW w:w="60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2E8B02F" w14:textId="277C2E07" w:rsidR="00A54A31" w:rsidRDefault="00A54A31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52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3BBA7E3" w14:textId="20807B0A" w:rsidR="00A54A31" w:rsidRDefault="00CB4A5F">
            <w:pPr>
              <w:widowControl w:val="0"/>
              <w:spacing w:line="240" w:lineRule="auto"/>
            </w:pPr>
            <w:proofErr w:type="spellStart"/>
            <w:r>
              <w:t>Pengemasan</w:t>
            </w:r>
            <w:proofErr w:type="spellEnd"/>
          </w:p>
        </w:tc>
        <w:tc>
          <w:tcPr>
            <w:tcW w:w="376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1245467" w14:textId="4E22B455" w:rsidR="00A54A31" w:rsidRDefault="00CB4A5F" w:rsidP="00FF455E">
            <w:pPr>
              <w:widowControl w:val="0"/>
              <w:spacing w:line="240" w:lineRule="auto"/>
            </w:pPr>
            <w:r>
              <w:t xml:space="preserve">Masukkan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kemasan</w:t>
            </w:r>
            <w:proofErr w:type="spellEnd"/>
            <w:r>
              <w:t xml:space="preserve"> → Seal </w:t>
            </w:r>
            <w:proofErr w:type="spellStart"/>
            <w:r>
              <w:t>kemasan</w:t>
            </w:r>
            <w:proofErr w:type="spellEnd"/>
            <w:r>
              <w:t xml:space="preserve"> → Beri label → </w:t>
            </w:r>
            <w:proofErr w:type="spellStart"/>
            <w:r>
              <w:t>Simpan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freezer</w:t>
            </w:r>
          </w:p>
        </w:tc>
        <w:tc>
          <w:tcPr>
            <w:tcW w:w="201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9C6E24F" w14:textId="6807DBCB" w:rsidR="00A54A31" w:rsidRDefault="001D6D6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1D6D63">
              <w:rPr>
                <w:rFonts w:ascii="Times New Roman" w:hAnsi="Times New Roman" w:cs="Times New Roman"/>
                <w:sz w:val="24"/>
                <w:szCs w:val="24"/>
              </w:rPr>
              <w:t xml:space="preserve">Deli </w:t>
            </w:r>
            <w:proofErr w:type="spellStart"/>
            <w:r w:rsidRPr="001D6D63">
              <w:rPr>
                <w:rFonts w:ascii="Times New Roman" w:hAnsi="Times New Roman" w:cs="Times New Roman"/>
                <w:sz w:val="24"/>
                <w:szCs w:val="24"/>
              </w:rPr>
              <w:t>marianti</w:t>
            </w:r>
            <w:proofErr w:type="spellEnd"/>
            <w:r w:rsidRPr="001D6D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1D6D63">
              <w:rPr>
                <w:rFonts w:ascii="Times New Roman" w:hAnsi="Times New Roman" w:cs="Times New Roman"/>
                <w:sz w:val="24"/>
                <w:szCs w:val="24"/>
              </w:rPr>
              <w:t>S.Pd</w:t>
            </w:r>
            <w:proofErr w:type="spellEnd"/>
            <w:proofErr w:type="gramEnd"/>
          </w:p>
        </w:tc>
        <w:tc>
          <w:tcPr>
            <w:tcW w:w="1724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DE4EA4E" w14:textId="65895FAD" w:rsidR="00A54A31" w:rsidRDefault="001D6D63">
            <w:pPr>
              <w:widowControl w:val="0"/>
              <w:spacing w:line="240" w:lineRule="auto"/>
            </w:pPr>
            <w:proofErr w:type="spellStart"/>
            <w:r>
              <w:t>Kemasan</w:t>
            </w:r>
            <w:proofErr w:type="spellEnd"/>
            <w:r>
              <w:t xml:space="preserve"> food grade, </w:t>
            </w:r>
            <w:proofErr w:type="spellStart"/>
            <w:r>
              <w:t>plastik</w:t>
            </w:r>
            <w:proofErr w:type="spellEnd"/>
            <w:r>
              <w:t xml:space="preserve"> </w:t>
            </w:r>
            <w:proofErr w:type="spellStart"/>
            <w:r>
              <w:t>vakum</w:t>
            </w:r>
            <w:proofErr w:type="spellEnd"/>
            <w:r>
              <w:t xml:space="preserve">, vacuum sealer/heat sealer, label </w:t>
            </w:r>
            <w:proofErr w:type="spellStart"/>
            <w:r>
              <w:t>produk</w:t>
            </w:r>
            <w:proofErr w:type="spellEnd"/>
            <w:r>
              <w:t xml:space="preserve">. Output: </w:t>
            </w:r>
            <w:proofErr w:type="spellStart"/>
            <w:r>
              <w:t>Produk</w:t>
            </w:r>
            <w:proofErr w:type="spellEnd"/>
            <w:r>
              <w:t xml:space="preserve"> </w:t>
            </w:r>
            <w:proofErr w:type="spellStart"/>
            <w:r>
              <w:t>telah</w:t>
            </w:r>
            <w:proofErr w:type="spellEnd"/>
            <w:r>
              <w:t xml:space="preserve"> </w:t>
            </w:r>
            <w:proofErr w:type="spellStart"/>
            <w:r>
              <w:t>dikemas</w:t>
            </w:r>
            <w:proofErr w:type="spellEnd"/>
            <w:r>
              <w:t xml:space="preserve"> dan </w:t>
            </w:r>
            <w:proofErr w:type="spellStart"/>
            <w:r>
              <w:t>diberi</w:t>
            </w:r>
            <w:proofErr w:type="spellEnd"/>
            <w:r>
              <w:t xml:space="preserve"> label.</w:t>
            </w:r>
          </w:p>
        </w:tc>
      </w:tr>
      <w:tr w:rsidR="001D6D63" w14:paraId="0F237540" w14:textId="77777777" w:rsidTr="00FF455E">
        <w:trPr>
          <w:trHeight w:val="160"/>
        </w:trPr>
        <w:tc>
          <w:tcPr>
            <w:tcW w:w="60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5510785" w14:textId="77777777" w:rsidR="001D6D63" w:rsidRDefault="001D6D63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52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09A309E" w14:textId="3B9680BE" w:rsidR="001D6D63" w:rsidRDefault="001D6D63">
            <w:pPr>
              <w:widowControl w:val="0"/>
              <w:spacing w:line="240" w:lineRule="auto"/>
            </w:pPr>
            <w:proofErr w:type="spellStart"/>
            <w:r>
              <w:t>Penyimpanan</w:t>
            </w:r>
            <w:proofErr w:type="spellEnd"/>
            <w:r>
              <w:t xml:space="preserve"> </w:t>
            </w:r>
            <w:proofErr w:type="spellStart"/>
            <w:r>
              <w:t>Beku</w:t>
            </w:r>
            <w:proofErr w:type="spellEnd"/>
          </w:p>
        </w:tc>
        <w:tc>
          <w:tcPr>
            <w:tcW w:w="376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647D2D3" w14:textId="5181F613" w:rsidR="001D6D63" w:rsidRDefault="001D6D63" w:rsidP="00FF455E">
            <w:pPr>
              <w:widowControl w:val="0"/>
              <w:spacing w:line="240" w:lineRule="auto"/>
            </w:pPr>
            <w:r>
              <w:t xml:space="preserve">Masukkan </w:t>
            </w:r>
            <w:proofErr w:type="spellStart"/>
            <w:r>
              <w:t>ke</w:t>
            </w:r>
            <w:proofErr w:type="spellEnd"/>
            <w:r>
              <w:t xml:space="preserve"> freezer (-18°C) → </w:t>
            </w:r>
            <w:proofErr w:type="spellStart"/>
            <w:r>
              <w:t>Susun</w:t>
            </w:r>
            <w:proofErr w:type="spellEnd"/>
            <w:r>
              <w:t xml:space="preserve"> FIFO → </w:t>
            </w:r>
            <w:proofErr w:type="spellStart"/>
            <w:r>
              <w:t>Catat</w:t>
            </w:r>
            <w:proofErr w:type="spellEnd"/>
            <w:r>
              <w:t xml:space="preserve"> </w:t>
            </w:r>
            <w:proofErr w:type="spellStart"/>
            <w:r>
              <w:t>tanggal</w:t>
            </w:r>
            <w:proofErr w:type="spellEnd"/>
            <w:r>
              <w:t xml:space="preserve"> → </w:t>
            </w:r>
            <w:proofErr w:type="spellStart"/>
            <w:r>
              <w:t>Simpan</w:t>
            </w:r>
            <w:proofErr w:type="spellEnd"/>
          </w:p>
        </w:tc>
        <w:tc>
          <w:tcPr>
            <w:tcW w:w="201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C6FAFB0" w14:textId="1087F81B" w:rsidR="001D6D63" w:rsidRDefault="001D6D6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1D6D63">
              <w:rPr>
                <w:rFonts w:ascii="Times New Roman" w:hAnsi="Times New Roman" w:cs="Times New Roman"/>
                <w:sz w:val="24"/>
                <w:szCs w:val="24"/>
              </w:rPr>
              <w:t xml:space="preserve">Deli </w:t>
            </w:r>
            <w:proofErr w:type="spellStart"/>
            <w:r w:rsidRPr="001D6D63">
              <w:rPr>
                <w:rFonts w:ascii="Times New Roman" w:hAnsi="Times New Roman" w:cs="Times New Roman"/>
                <w:sz w:val="24"/>
                <w:szCs w:val="24"/>
              </w:rPr>
              <w:t>marianti</w:t>
            </w:r>
            <w:proofErr w:type="spellEnd"/>
            <w:r w:rsidRPr="001D6D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1D6D63">
              <w:rPr>
                <w:rFonts w:ascii="Times New Roman" w:hAnsi="Times New Roman" w:cs="Times New Roman"/>
                <w:sz w:val="24"/>
                <w:szCs w:val="24"/>
              </w:rPr>
              <w:t>S.Pd</w:t>
            </w:r>
            <w:proofErr w:type="spellEnd"/>
            <w:proofErr w:type="gramEnd"/>
          </w:p>
        </w:tc>
        <w:tc>
          <w:tcPr>
            <w:tcW w:w="1724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3B3ADE8" w14:textId="205B743C" w:rsidR="001D6D63" w:rsidRDefault="001D6D63">
            <w:pPr>
              <w:widowControl w:val="0"/>
              <w:spacing w:line="240" w:lineRule="auto"/>
            </w:pPr>
            <w:r>
              <w:t xml:space="preserve">Freezer (-18°C), </w:t>
            </w:r>
            <w:proofErr w:type="spellStart"/>
            <w:r>
              <w:t>rak</w:t>
            </w:r>
            <w:proofErr w:type="spellEnd"/>
            <w:r>
              <w:t xml:space="preserve"> </w:t>
            </w:r>
            <w:proofErr w:type="spellStart"/>
            <w:r>
              <w:t>penyimpanan</w:t>
            </w:r>
            <w:proofErr w:type="spellEnd"/>
            <w:r>
              <w:t xml:space="preserve">, </w:t>
            </w:r>
            <w:proofErr w:type="spellStart"/>
            <w:r>
              <w:t>kartu</w:t>
            </w:r>
            <w:proofErr w:type="spellEnd"/>
            <w:r>
              <w:t xml:space="preserve"> </w:t>
            </w:r>
            <w:proofErr w:type="spellStart"/>
            <w:r>
              <w:t>stok</w:t>
            </w:r>
            <w:proofErr w:type="spellEnd"/>
            <w:r>
              <w:t xml:space="preserve">/logbook </w:t>
            </w:r>
            <w:proofErr w:type="spellStart"/>
            <w:r>
              <w:t>penyimpanan</w:t>
            </w:r>
            <w:proofErr w:type="spellEnd"/>
            <w:r>
              <w:t xml:space="preserve">. Output: </w:t>
            </w:r>
            <w:proofErr w:type="spellStart"/>
            <w:r>
              <w:t>Produk</w:t>
            </w:r>
            <w:proofErr w:type="spellEnd"/>
            <w:r>
              <w:t xml:space="preserve"> </w:t>
            </w:r>
            <w:proofErr w:type="spellStart"/>
            <w:r>
              <w:t>tersimpan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aman</w:t>
            </w:r>
            <w:proofErr w:type="spellEnd"/>
            <w:r>
              <w:t xml:space="preserve"> dan </w:t>
            </w:r>
            <w:proofErr w:type="spellStart"/>
            <w:r>
              <w:t>mutu</w:t>
            </w:r>
            <w:proofErr w:type="spellEnd"/>
            <w:r>
              <w:t xml:space="preserve"> </w:t>
            </w:r>
            <w:proofErr w:type="spellStart"/>
            <w:r>
              <w:t>terjaga</w:t>
            </w:r>
            <w:proofErr w:type="spellEnd"/>
            <w:r>
              <w:t>.</w:t>
            </w:r>
          </w:p>
        </w:tc>
      </w:tr>
      <w:tr w:rsidR="00CB4A5F" w14:paraId="72D71B73" w14:textId="77777777" w:rsidTr="00FF455E">
        <w:trPr>
          <w:trHeight w:val="160"/>
        </w:trPr>
        <w:tc>
          <w:tcPr>
            <w:tcW w:w="60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135BFDB" w14:textId="77777777" w:rsidR="00CB4A5F" w:rsidRDefault="00CB4A5F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52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60E2AB8" w14:textId="67A7DE3A" w:rsidR="00CB4A5F" w:rsidRDefault="00CB4A5F">
            <w:pPr>
              <w:widowControl w:val="0"/>
              <w:spacing w:line="240" w:lineRule="auto"/>
            </w:pPr>
            <w:proofErr w:type="spellStart"/>
            <w:r>
              <w:t>Penjualan</w:t>
            </w:r>
            <w:proofErr w:type="spellEnd"/>
            <w:r>
              <w:t xml:space="preserve"> </w:t>
            </w:r>
          </w:p>
        </w:tc>
        <w:tc>
          <w:tcPr>
            <w:tcW w:w="376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889BFD7" w14:textId="1E0915EA" w:rsidR="00CB4A5F" w:rsidRDefault="00CB4A5F" w:rsidP="00FF455E">
            <w:pPr>
              <w:widowControl w:val="0"/>
              <w:spacing w:line="240" w:lineRule="auto"/>
            </w:pPr>
            <w:proofErr w:type="spellStart"/>
            <w:r>
              <w:t>Siapkan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 xml:space="preserve"> → </w:t>
            </w:r>
            <w:proofErr w:type="spellStart"/>
            <w:r>
              <w:t>Verifikasi</w:t>
            </w:r>
            <w:proofErr w:type="spellEnd"/>
            <w:r>
              <w:t xml:space="preserve"> </w:t>
            </w:r>
            <w:proofErr w:type="spellStart"/>
            <w:r>
              <w:t>pesanan</w:t>
            </w:r>
            <w:proofErr w:type="spellEnd"/>
            <w:r>
              <w:t xml:space="preserve"> → Serah </w:t>
            </w:r>
            <w:proofErr w:type="spellStart"/>
            <w:r>
              <w:t>terima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</w:t>
            </w:r>
            <w:proofErr w:type="spellStart"/>
            <w:r>
              <w:t>pelanggan</w:t>
            </w:r>
            <w:proofErr w:type="spellEnd"/>
            <w:r>
              <w:t xml:space="preserve"> → </w:t>
            </w:r>
            <w:proofErr w:type="spellStart"/>
            <w:r>
              <w:t>Dokumentasi</w:t>
            </w:r>
            <w:proofErr w:type="spellEnd"/>
            <w:r>
              <w:t xml:space="preserve"> → </w:t>
            </w:r>
            <w:proofErr w:type="spellStart"/>
            <w:r>
              <w:t>Selesai</w:t>
            </w:r>
            <w:proofErr w:type="spellEnd"/>
          </w:p>
        </w:tc>
        <w:tc>
          <w:tcPr>
            <w:tcW w:w="201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79183A1" w14:textId="4B45D2DD" w:rsidR="00CB4A5F" w:rsidRDefault="001D6D6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1D6D63">
              <w:rPr>
                <w:rFonts w:ascii="Times New Roman" w:hAnsi="Times New Roman" w:cs="Times New Roman"/>
                <w:sz w:val="24"/>
                <w:szCs w:val="24"/>
              </w:rPr>
              <w:t xml:space="preserve">Deli </w:t>
            </w:r>
            <w:proofErr w:type="spellStart"/>
            <w:r w:rsidRPr="001D6D63">
              <w:rPr>
                <w:rFonts w:ascii="Times New Roman" w:hAnsi="Times New Roman" w:cs="Times New Roman"/>
                <w:sz w:val="24"/>
                <w:szCs w:val="24"/>
              </w:rPr>
              <w:t>marianti</w:t>
            </w:r>
            <w:proofErr w:type="spellEnd"/>
            <w:r w:rsidRPr="001D6D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1D6D63">
              <w:rPr>
                <w:rFonts w:ascii="Times New Roman" w:hAnsi="Times New Roman" w:cs="Times New Roman"/>
                <w:sz w:val="24"/>
                <w:szCs w:val="24"/>
              </w:rPr>
              <w:t>S.Pd</w:t>
            </w:r>
            <w:proofErr w:type="spellEnd"/>
            <w:proofErr w:type="gramEnd"/>
          </w:p>
        </w:tc>
        <w:tc>
          <w:tcPr>
            <w:tcW w:w="1724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473A03D" w14:textId="06FF8648" w:rsidR="00CB4A5F" w:rsidRDefault="001D6D63">
            <w:pPr>
              <w:widowControl w:val="0"/>
              <w:spacing w:line="240" w:lineRule="auto"/>
            </w:pPr>
            <w:r>
              <w:t xml:space="preserve">Surat </w:t>
            </w:r>
            <w:proofErr w:type="spellStart"/>
            <w:r>
              <w:t>jalan</w:t>
            </w:r>
            <w:proofErr w:type="spellEnd"/>
            <w:r>
              <w:t>/</w:t>
            </w:r>
            <w:proofErr w:type="spellStart"/>
            <w:r>
              <w:t>berita</w:t>
            </w:r>
            <w:proofErr w:type="spellEnd"/>
            <w:r>
              <w:t xml:space="preserve"> acara </w:t>
            </w:r>
            <w:proofErr w:type="spellStart"/>
            <w:r>
              <w:t>serah</w:t>
            </w:r>
            <w:proofErr w:type="spellEnd"/>
            <w:r>
              <w:t xml:space="preserve"> </w:t>
            </w:r>
            <w:proofErr w:type="spellStart"/>
            <w:r>
              <w:t>terima</w:t>
            </w:r>
            <w:proofErr w:type="spellEnd"/>
            <w:r>
              <w:t xml:space="preserve">, nota </w:t>
            </w:r>
            <w:proofErr w:type="spellStart"/>
            <w:r>
              <w:t>penjualan</w:t>
            </w:r>
            <w:proofErr w:type="spellEnd"/>
            <w:r>
              <w:t xml:space="preserve">, </w:t>
            </w:r>
            <w:proofErr w:type="spellStart"/>
            <w:r>
              <w:t>formulir</w:t>
            </w:r>
            <w:proofErr w:type="spellEnd"/>
            <w:r>
              <w:t xml:space="preserve"> </w:t>
            </w:r>
            <w:proofErr w:type="spellStart"/>
            <w:r>
              <w:t>kepuasan</w:t>
            </w:r>
            <w:proofErr w:type="spellEnd"/>
            <w:r>
              <w:t xml:space="preserve"> </w:t>
            </w:r>
            <w:proofErr w:type="spellStart"/>
            <w:r>
              <w:t>pelanggan</w:t>
            </w:r>
            <w:proofErr w:type="spellEnd"/>
            <w:r>
              <w:t xml:space="preserve">. Output: </w:t>
            </w:r>
            <w:proofErr w:type="spellStart"/>
            <w:r>
              <w:t>Produk</w:t>
            </w:r>
            <w:proofErr w:type="spellEnd"/>
            <w:r>
              <w:t xml:space="preserve"> </w:t>
            </w:r>
            <w:proofErr w:type="spellStart"/>
            <w:r>
              <w:t>diterima</w:t>
            </w:r>
            <w:proofErr w:type="spellEnd"/>
            <w:r>
              <w:t xml:space="preserve"> </w:t>
            </w:r>
            <w:proofErr w:type="spellStart"/>
            <w:r>
              <w:lastRenderedPageBreak/>
              <w:t>pelanggan</w:t>
            </w:r>
            <w:proofErr w:type="spellEnd"/>
            <w:r>
              <w:t xml:space="preserve"> dan </w:t>
            </w:r>
            <w:proofErr w:type="spellStart"/>
            <w:r>
              <w:t>terdokumentasi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baik</w:t>
            </w:r>
            <w:proofErr w:type="spellEnd"/>
            <w:r>
              <w:t>.</w:t>
            </w:r>
          </w:p>
        </w:tc>
      </w:tr>
    </w:tbl>
    <w:p w14:paraId="6A954A19" w14:textId="77777777" w:rsidR="0038137E" w:rsidRDefault="0038137E">
      <w:pPr>
        <w:widowControl w:val="0"/>
        <w:spacing w:line="240" w:lineRule="auto"/>
        <w:rPr>
          <w:rFonts w:ascii="Candara" w:eastAsia="Candara" w:hAnsi="Candara" w:cs="Candara"/>
          <w:b/>
          <w:bCs/>
          <w:sz w:val="24"/>
          <w:szCs w:val="24"/>
        </w:rPr>
      </w:pPr>
    </w:p>
    <w:p w14:paraId="27BAE7C0" w14:textId="49AC67BC" w:rsidR="0038137E" w:rsidRDefault="00000000" w:rsidP="00386B9B">
      <w:pPr>
        <w:widowControl w:val="0"/>
        <w:numPr>
          <w:ilvl w:val="0"/>
          <w:numId w:val="19"/>
        </w:numPr>
        <w:spacing w:line="240" w:lineRule="auto"/>
        <w:ind w:left="540"/>
        <w:rPr>
          <w:rFonts w:ascii="Candara" w:eastAsia="Candara" w:hAnsi="Candara" w:cs="Candara"/>
          <w:b/>
          <w:bCs/>
          <w:sz w:val="24"/>
          <w:szCs w:val="24"/>
        </w:rPr>
      </w:pPr>
      <w:proofErr w:type="spellStart"/>
      <w:r>
        <w:rPr>
          <w:rFonts w:ascii="Candara" w:eastAsia="Candara" w:hAnsi="Candara" w:cs="Candara"/>
          <w:b/>
          <w:bCs/>
          <w:sz w:val="24"/>
          <w:szCs w:val="24"/>
        </w:rPr>
        <w:t>Standar</w:t>
      </w:r>
      <w:proofErr w:type="spellEnd"/>
      <w:r>
        <w:rPr>
          <w:rFonts w:ascii="Candara" w:eastAsia="Candara" w:hAnsi="Candara" w:cs="Candara"/>
          <w:b/>
          <w:bCs/>
          <w:sz w:val="24"/>
          <w:szCs w:val="24"/>
        </w:rPr>
        <w:t xml:space="preserve"> </w:t>
      </w:r>
      <w:proofErr w:type="spellStart"/>
      <w:r>
        <w:rPr>
          <w:rFonts w:ascii="Candara" w:eastAsia="Candara" w:hAnsi="Candara" w:cs="Candara"/>
          <w:b/>
          <w:bCs/>
          <w:sz w:val="24"/>
          <w:szCs w:val="24"/>
        </w:rPr>
        <w:t>Mutu</w:t>
      </w:r>
      <w:proofErr w:type="spellEnd"/>
    </w:p>
    <w:p w14:paraId="6EEFB1BF" w14:textId="77777777" w:rsidR="00386B9B" w:rsidRPr="00386B9B" w:rsidRDefault="00386B9B" w:rsidP="00386B9B">
      <w:pPr>
        <w:pStyle w:val="ListParagraph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gramStart"/>
      <w:r w:rsidRPr="00386B9B">
        <w:rPr>
          <w:rFonts w:ascii="Times New Roman" w:eastAsia="Times New Roman" w:hAnsi="Symbol" w:cs="Times New Roman"/>
          <w:sz w:val="24"/>
          <w:szCs w:val="24"/>
          <w:lang w:val="en-ID"/>
        </w:rPr>
        <w:t></w:t>
      </w:r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 </w:t>
      </w:r>
      <w:proofErr w:type="spellStart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>Personel</w:t>
      </w:r>
      <w:proofErr w:type="spellEnd"/>
      <w:proofErr w:type="gramEnd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>menggunakan</w:t>
      </w:r>
      <w:proofErr w:type="spellEnd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APD </w:t>
      </w:r>
      <w:proofErr w:type="spellStart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>lengkap</w:t>
      </w:r>
      <w:proofErr w:type="spellEnd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>sesuai</w:t>
      </w:r>
      <w:proofErr w:type="spellEnd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SOP. </w:t>
      </w:r>
    </w:p>
    <w:p w14:paraId="7C82D702" w14:textId="77777777" w:rsidR="00386B9B" w:rsidRPr="00386B9B" w:rsidRDefault="00386B9B" w:rsidP="00386B9B">
      <w:pPr>
        <w:pStyle w:val="ListParagraph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gramStart"/>
      <w:r w:rsidRPr="00386B9B">
        <w:rPr>
          <w:rFonts w:ascii="Times New Roman" w:eastAsia="Times New Roman" w:hAnsi="Symbol" w:cs="Times New Roman"/>
          <w:sz w:val="24"/>
          <w:szCs w:val="24"/>
          <w:lang w:val="en-ID"/>
        </w:rPr>
        <w:t></w:t>
      </w:r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 Area</w:t>
      </w:r>
      <w:proofErr w:type="gramEnd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>produksi</w:t>
      </w:r>
      <w:proofErr w:type="spellEnd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>bersih</w:t>
      </w:r>
      <w:proofErr w:type="spellEnd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>higienis</w:t>
      </w:r>
      <w:proofErr w:type="spellEnd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dan </w:t>
      </w:r>
      <w:proofErr w:type="spellStart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>bebas</w:t>
      </w:r>
      <w:proofErr w:type="spellEnd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>dari</w:t>
      </w:r>
      <w:proofErr w:type="spellEnd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>kontaminan</w:t>
      </w:r>
      <w:proofErr w:type="spellEnd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. </w:t>
      </w:r>
    </w:p>
    <w:p w14:paraId="427F53D9" w14:textId="77777777" w:rsidR="00386B9B" w:rsidRPr="00386B9B" w:rsidRDefault="00386B9B" w:rsidP="00386B9B">
      <w:pPr>
        <w:pStyle w:val="ListParagraph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gramStart"/>
      <w:r w:rsidRPr="00386B9B">
        <w:rPr>
          <w:rFonts w:ascii="Times New Roman" w:eastAsia="Times New Roman" w:hAnsi="Symbol" w:cs="Times New Roman"/>
          <w:sz w:val="24"/>
          <w:szCs w:val="24"/>
          <w:lang w:val="en-ID"/>
        </w:rPr>
        <w:t></w:t>
      </w:r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 Alat</w:t>
      </w:r>
      <w:proofErr w:type="gramEnd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>bahan</w:t>
      </w:r>
      <w:proofErr w:type="spellEnd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>memenuhi</w:t>
      </w:r>
      <w:proofErr w:type="spellEnd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>standar</w:t>
      </w:r>
      <w:proofErr w:type="spellEnd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>mutu</w:t>
      </w:r>
      <w:proofErr w:type="spellEnd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>serta</w:t>
      </w:r>
      <w:proofErr w:type="spellEnd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>siap</w:t>
      </w:r>
      <w:proofErr w:type="spellEnd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>digunakan</w:t>
      </w:r>
      <w:proofErr w:type="spellEnd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. </w:t>
      </w:r>
    </w:p>
    <w:p w14:paraId="29C089DE" w14:textId="77777777" w:rsidR="00386B9B" w:rsidRPr="00386B9B" w:rsidRDefault="00386B9B" w:rsidP="00386B9B">
      <w:pPr>
        <w:pStyle w:val="ListParagraph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gramStart"/>
      <w:r w:rsidRPr="00386B9B">
        <w:rPr>
          <w:rFonts w:ascii="Times New Roman" w:eastAsia="Times New Roman" w:hAnsi="Symbol" w:cs="Times New Roman"/>
          <w:sz w:val="24"/>
          <w:szCs w:val="24"/>
          <w:lang w:val="en-ID"/>
        </w:rPr>
        <w:t></w:t>
      </w:r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 </w:t>
      </w:r>
      <w:proofErr w:type="spellStart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>Seluruh</w:t>
      </w:r>
      <w:proofErr w:type="spellEnd"/>
      <w:proofErr w:type="gramEnd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>tahapan</w:t>
      </w:r>
      <w:proofErr w:type="spellEnd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>persiapan</w:t>
      </w:r>
      <w:proofErr w:type="spellEnd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>telah</w:t>
      </w:r>
      <w:proofErr w:type="spellEnd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>diperiksa</w:t>
      </w:r>
      <w:proofErr w:type="spellEnd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>menggunakan</w:t>
      </w:r>
      <w:proofErr w:type="spellEnd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checklist. </w:t>
      </w:r>
    </w:p>
    <w:p w14:paraId="07737257" w14:textId="5A75E1EA" w:rsidR="00386B9B" w:rsidRPr="00386B9B" w:rsidRDefault="00386B9B" w:rsidP="00386B9B">
      <w:pPr>
        <w:pStyle w:val="ListParagraph"/>
        <w:widowControl w:val="0"/>
        <w:spacing w:line="240" w:lineRule="auto"/>
        <w:rPr>
          <w:rFonts w:ascii="Candara" w:eastAsia="Candara" w:hAnsi="Candara" w:cs="Candara"/>
          <w:b/>
          <w:bCs/>
          <w:sz w:val="24"/>
          <w:szCs w:val="24"/>
        </w:rPr>
      </w:pPr>
      <w:proofErr w:type="gramStart"/>
      <w:r w:rsidRPr="00386B9B">
        <w:rPr>
          <w:rFonts w:ascii="Times New Roman" w:eastAsia="Times New Roman" w:hAnsi="Symbol" w:cs="Times New Roman"/>
          <w:sz w:val="24"/>
          <w:szCs w:val="24"/>
          <w:lang w:val="en-ID"/>
        </w:rPr>
        <w:t></w:t>
      </w:r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 </w:t>
      </w:r>
      <w:proofErr w:type="spellStart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>Produksi</w:t>
      </w:r>
      <w:proofErr w:type="spellEnd"/>
      <w:proofErr w:type="gramEnd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>hanya</w:t>
      </w:r>
      <w:proofErr w:type="spellEnd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>dapat</w:t>
      </w:r>
      <w:proofErr w:type="spellEnd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>dimulai</w:t>
      </w:r>
      <w:proofErr w:type="spellEnd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>setelah</w:t>
      </w:r>
      <w:proofErr w:type="spellEnd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>memperoleh</w:t>
      </w:r>
      <w:proofErr w:type="spellEnd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>persetujuan</w:t>
      </w:r>
      <w:proofErr w:type="spellEnd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>penanggung</w:t>
      </w:r>
      <w:proofErr w:type="spellEnd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386B9B">
        <w:rPr>
          <w:rFonts w:ascii="Times New Roman" w:eastAsia="Times New Roman" w:hAnsi="Times New Roman" w:cs="Times New Roman"/>
          <w:sz w:val="24"/>
          <w:szCs w:val="24"/>
          <w:lang w:val="en-ID"/>
        </w:rPr>
        <w:t>jawab</w:t>
      </w:r>
      <w:proofErr w:type="spellEnd"/>
    </w:p>
    <w:p w14:paraId="4859844B" w14:textId="77777777" w:rsidR="0038137E" w:rsidRDefault="0038137E">
      <w:pPr>
        <w:widowControl w:val="0"/>
        <w:spacing w:line="240" w:lineRule="auto"/>
        <w:jc w:val="center"/>
        <w:rPr>
          <w:rFonts w:ascii="Candara" w:eastAsia="Candara" w:hAnsi="Candara" w:cs="Candara"/>
          <w:b/>
          <w:bCs/>
          <w:sz w:val="24"/>
          <w:szCs w:val="24"/>
        </w:rPr>
      </w:pPr>
    </w:p>
    <w:p w14:paraId="2D351F64" w14:textId="77777777" w:rsidR="0038137E" w:rsidRDefault="0038137E">
      <w:pPr>
        <w:widowControl w:val="0"/>
      </w:pPr>
    </w:p>
    <w:tbl>
      <w:tblPr>
        <w:tblStyle w:val="Style14"/>
        <w:tblW w:w="6435" w:type="dxa"/>
        <w:tblInd w:w="3375" w:type="dxa"/>
        <w:tblBorders>
          <w:top w:val="single" w:sz="8" w:space="0" w:color="9E9E9E"/>
          <w:left w:val="single" w:sz="8" w:space="0" w:color="9E9E9E"/>
          <w:bottom w:val="single" w:sz="8" w:space="0" w:color="9E9E9E"/>
          <w:right w:val="single" w:sz="8" w:space="0" w:color="9E9E9E"/>
          <w:insideH w:val="single" w:sz="8" w:space="0" w:color="9E9E9E"/>
          <w:insideV w:val="single" w:sz="8" w:space="0" w:color="9E9E9E"/>
        </w:tblBorders>
        <w:tblLayout w:type="fixed"/>
        <w:tblLook w:val="04A0" w:firstRow="1" w:lastRow="0" w:firstColumn="1" w:lastColumn="0" w:noHBand="0" w:noVBand="1"/>
      </w:tblPr>
      <w:tblGrid>
        <w:gridCol w:w="3630"/>
        <w:gridCol w:w="2805"/>
      </w:tblGrid>
      <w:tr w:rsidR="0038137E" w14:paraId="779A3EA5" w14:textId="77777777">
        <w:trPr>
          <w:trHeight w:val="260"/>
        </w:trPr>
        <w:tc>
          <w:tcPr>
            <w:tcW w:w="363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A02199D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Dibuat</w:t>
            </w:r>
            <w:proofErr w:type="spellEnd"/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oleh :</w:t>
            </w:r>
            <w:proofErr w:type="gramEnd"/>
          </w:p>
          <w:p w14:paraId="748AB654" w14:textId="77777777" w:rsidR="0038137E" w:rsidRDefault="0038137E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</w:p>
          <w:p w14:paraId="52E2D1A7" w14:textId="77777777" w:rsidR="00ED76C2" w:rsidRDefault="00ED76C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</w:p>
          <w:p w14:paraId="51CA89FB" w14:textId="09E9BE6B" w:rsidR="00ED76C2" w:rsidRPr="00ED76C2" w:rsidRDefault="00ED76C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 w:rsidRPr="00ED76C2">
              <w:rPr>
                <w:rFonts w:ascii="Montserrat" w:eastAsia="Montserrat" w:hAnsi="Montserrat" w:cs="Montserrat"/>
                <w:sz w:val="18"/>
                <w:szCs w:val="18"/>
              </w:rPr>
              <w:t>Jurina</w:t>
            </w:r>
            <w:proofErr w:type="spellEnd"/>
            <w:r w:rsidRPr="00ED76C2">
              <w:rPr>
                <w:rFonts w:ascii="Montserrat" w:eastAsia="Montserrat" w:hAnsi="Montserrat" w:cs="Montserrat"/>
                <w:sz w:val="18"/>
                <w:szCs w:val="18"/>
              </w:rPr>
              <w:t>, S.</w:t>
            </w:r>
            <w:proofErr w:type="gramStart"/>
            <w:r w:rsidRPr="00ED76C2">
              <w:rPr>
                <w:rFonts w:ascii="Montserrat" w:eastAsia="Montserrat" w:hAnsi="Montserrat" w:cs="Montserrat"/>
                <w:sz w:val="18"/>
                <w:szCs w:val="18"/>
              </w:rPr>
              <w:t>T.P</w:t>
            </w:r>
            <w:proofErr w:type="gramEnd"/>
          </w:p>
        </w:tc>
        <w:tc>
          <w:tcPr>
            <w:tcW w:w="280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21C32BB" w14:textId="77777777" w:rsidR="0038137E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Diverifikasi</w:t>
            </w:r>
            <w:proofErr w:type="spellEnd"/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 xml:space="preserve"> oleh:</w:t>
            </w:r>
          </w:p>
          <w:p w14:paraId="6ED313E3" w14:textId="77777777" w:rsidR="0038137E" w:rsidRDefault="0038137E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</w:p>
          <w:p w14:paraId="0E71A6CF" w14:textId="77777777" w:rsidR="00ED76C2" w:rsidRDefault="00ED76C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</w:p>
          <w:p w14:paraId="32AED125" w14:textId="0303730C" w:rsidR="0038137E" w:rsidRDefault="00ED76C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Anni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Angkat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, </w:t>
            </w:r>
            <w:proofErr w:type="spellStart"/>
            <w:proofErr w:type="gramStart"/>
            <w:r>
              <w:rPr>
                <w:rFonts w:ascii="Montserrat" w:eastAsia="Montserrat" w:hAnsi="Montserrat" w:cs="Montserrat"/>
                <w:sz w:val="18"/>
                <w:szCs w:val="18"/>
              </w:rPr>
              <w:t>M.Pd</w:t>
            </w:r>
            <w:proofErr w:type="spellEnd"/>
            <w:proofErr w:type="gramEnd"/>
          </w:p>
        </w:tc>
      </w:tr>
    </w:tbl>
    <w:p w14:paraId="736247B5" w14:textId="77777777" w:rsidR="0038137E" w:rsidRDefault="0038137E">
      <w:pPr>
        <w:widowControl w:val="0"/>
        <w:spacing w:line="240" w:lineRule="auto"/>
        <w:jc w:val="center"/>
        <w:rPr>
          <w:rFonts w:ascii="Candara" w:eastAsia="Candara" w:hAnsi="Candara" w:cs="Candara"/>
          <w:b/>
          <w:bCs/>
          <w:sz w:val="24"/>
          <w:szCs w:val="24"/>
        </w:rPr>
      </w:pPr>
    </w:p>
    <w:p w14:paraId="1C65F00E" w14:textId="77777777" w:rsidR="0038137E" w:rsidRDefault="0038137E">
      <w:pPr>
        <w:rPr>
          <w:rFonts w:ascii="Candara" w:eastAsia="Candara" w:hAnsi="Candara" w:cs="Candara"/>
          <w:i/>
          <w:iCs/>
        </w:rPr>
      </w:pPr>
    </w:p>
    <w:p w14:paraId="0DB701F6" w14:textId="77777777" w:rsidR="0038137E" w:rsidRDefault="0038137E">
      <w:pPr>
        <w:rPr>
          <w:rFonts w:ascii="Candara" w:eastAsia="Candara" w:hAnsi="Candara" w:cs="Candara"/>
          <w:i/>
          <w:iCs/>
        </w:rPr>
      </w:pPr>
    </w:p>
    <w:p w14:paraId="40D2E8AC" w14:textId="4AE66412" w:rsidR="0038137E" w:rsidRDefault="00000000">
      <w:pPr>
        <w:rPr>
          <w:rFonts w:ascii="Candara" w:eastAsia="Candara" w:hAnsi="Candara" w:cs="Candara"/>
          <w:b/>
          <w:bCs/>
          <w:sz w:val="24"/>
          <w:szCs w:val="24"/>
        </w:rPr>
        <w:sectPr w:rsidR="0038137E">
          <w:pgSz w:w="12240" w:h="15840"/>
          <w:pgMar w:top="1440" w:right="1440" w:bottom="1440" w:left="1440" w:header="720" w:footer="720" w:gutter="0"/>
          <w:cols w:space="720"/>
        </w:sectPr>
      </w:pPr>
      <w:proofErr w:type="spellStart"/>
      <w:proofErr w:type="gramStart"/>
      <w:r>
        <w:rPr>
          <w:rFonts w:ascii="Candara" w:eastAsia="Candara" w:hAnsi="Candara" w:cs="Candara"/>
          <w:i/>
          <w:iCs/>
        </w:rPr>
        <w:t>Catatan</w:t>
      </w:r>
      <w:proofErr w:type="spellEnd"/>
      <w:r>
        <w:rPr>
          <w:rFonts w:ascii="Candara" w:eastAsia="Candara" w:hAnsi="Candara" w:cs="Candara"/>
          <w:i/>
          <w:iCs/>
        </w:rPr>
        <w:t xml:space="preserve"> :</w:t>
      </w:r>
      <w:proofErr w:type="gramEnd"/>
      <w:r>
        <w:rPr>
          <w:rFonts w:ascii="Candara" w:eastAsia="Candara" w:hAnsi="Candara" w:cs="Candara"/>
          <w:i/>
          <w:iCs/>
        </w:rPr>
        <w:t xml:space="preserve"> Format </w:t>
      </w:r>
      <w:proofErr w:type="spellStart"/>
      <w:r>
        <w:rPr>
          <w:rFonts w:ascii="Candara" w:eastAsia="Candara" w:hAnsi="Candara" w:cs="Candara"/>
          <w:i/>
          <w:iCs/>
        </w:rPr>
        <w:t>ini</w:t>
      </w:r>
      <w:proofErr w:type="spellEnd"/>
      <w:r>
        <w:rPr>
          <w:rFonts w:ascii="Candara" w:eastAsia="Candara" w:hAnsi="Candara" w:cs="Candara"/>
          <w:i/>
          <w:iCs/>
        </w:rPr>
        <w:t xml:space="preserve"> </w:t>
      </w:r>
      <w:proofErr w:type="spellStart"/>
      <w:r>
        <w:rPr>
          <w:rFonts w:ascii="Candara" w:eastAsia="Candara" w:hAnsi="Candara" w:cs="Candara"/>
          <w:i/>
          <w:iCs/>
        </w:rPr>
        <w:t>dapat</w:t>
      </w:r>
      <w:proofErr w:type="spellEnd"/>
      <w:r>
        <w:rPr>
          <w:rFonts w:ascii="Candara" w:eastAsia="Candara" w:hAnsi="Candara" w:cs="Candara"/>
          <w:i/>
          <w:iCs/>
        </w:rPr>
        <w:t xml:space="preserve"> </w:t>
      </w:r>
      <w:proofErr w:type="spellStart"/>
      <w:r>
        <w:rPr>
          <w:rFonts w:ascii="Candara" w:eastAsia="Candara" w:hAnsi="Candara" w:cs="Candara"/>
          <w:i/>
          <w:iCs/>
        </w:rPr>
        <w:t>dikembangkan</w:t>
      </w:r>
      <w:proofErr w:type="spellEnd"/>
      <w:r>
        <w:rPr>
          <w:rFonts w:ascii="Candara" w:eastAsia="Candara" w:hAnsi="Candara" w:cs="Candara"/>
          <w:i/>
          <w:iCs/>
        </w:rPr>
        <w:t xml:space="preserve"> </w:t>
      </w:r>
      <w:proofErr w:type="spellStart"/>
      <w:r>
        <w:rPr>
          <w:rFonts w:ascii="Candara" w:eastAsia="Candara" w:hAnsi="Candara" w:cs="Candara"/>
          <w:i/>
          <w:iCs/>
        </w:rPr>
        <w:t>menyesuaikan</w:t>
      </w:r>
      <w:proofErr w:type="spellEnd"/>
      <w:r>
        <w:rPr>
          <w:rFonts w:ascii="Candara" w:eastAsia="Candara" w:hAnsi="Candara" w:cs="Candara"/>
          <w:i/>
          <w:iCs/>
        </w:rPr>
        <w:t xml:space="preserve"> </w:t>
      </w:r>
      <w:proofErr w:type="spellStart"/>
      <w:r>
        <w:rPr>
          <w:rFonts w:ascii="Candara" w:eastAsia="Candara" w:hAnsi="Candara" w:cs="Candara"/>
          <w:i/>
          <w:iCs/>
        </w:rPr>
        <w:t>kebutuha</w:t>
      </w:r>
      <w:r w:rsidR="009C45A4">
        <w:rPr>
          <w:rFonts w:ascii="Candara" w:eastAsia="Candara" w:hAnsi="Candara" w:cs="Candara"/>
          <w:i/>
          <w:iCs/>
        </w:rPr>
        <w:t>n</w:t>
      </w:r>
      <w:proofErr w:type="spellEnd"/>
    </w:p>
    <w:bookmarkEnd w:id="0"/>
    <w:p w14:paraId="07E05796" w14:textId="77777777" w:rsidR="0038137E" w:rsidRDefault="0038137E" w:rsidP="009C45A4">
      <w:pPr>
        <w:widowControl w:val="0"/>
        <w:spacing w:line="240" w:lineRule="auto"/>
        <w:rPr>
          <w:rFonts w:ascii="Candara" w:eastAsia="Candara" w:hAnsi="Candara" w:cs="Candara"/>
          <w:b/>
          <w:bCs/>
          <w:sz w:val="24"/>
          <w:szCs w:val="24"/>
        </w:rPr>
      </w:pPr>
    </w:p>
    <w:sectPr w:rsidR="0038137E"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C6BC8" w14:textId="77777777" w:rsidR="003D135B" w:rsidRDefault="003D135B">
      <w:pPr>
        <w:spacing w:line="240" w:lineRule="auto"/>
      </w:pPr>
      <w:r>
        <w:separator/>
      </w:r>
    </w:p>
  </w:endnote>
  <w:endnote w:type="continuationSeparator" w:id="0">
    <w:p w14:paraId="16CE8F88" w14:textId="77777777" w:rsidR="003D135B" w:rsidRDefault="003D13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1" w:subsetted="1" w:fontKey="{EA1550ED-2795-46A9-A532-CDB975268619}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  <w:embedRegular r:id="rId2" w:fontKey="{88226471-33CC-4D6B-84FB-DEE8721D9BA2}"/>
    <w:embedBold r:id="rId3" w:fontKey="{75F9C8C0-0E0E-4B10-9202-E7ABF7F5D0E3}"/>
    <w:embedItalic r:id="rId4" w:fontKey="{DD540D7C-633D-4498-9103-9E3B0C04025B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5" w:fontKey="{C1445F54-A6D4-4196-A3F1-2A71E484F743}"/>
    <w:embedBold r:id="rId6" w:fontKey="{A02C3724-05C5-4208-8794-F3B5AE64197A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AF4636D4-EDD9-4058-A321-CE33550B81C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0687A6FA-A28B-44DF-8563-43E06776DFC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49550" w14:textId="77777777" w:rsidR="003D135B" w:rsidRDefault="003D135B">
      <w:r>
        <w:separator/>
      </w:r>
    </w:p>
  </w:footnote>
  <w:footnote w:type="continuationSeparator" w:id="0">
    <w:p w14:paraId="0C63E309" w14:textId="77777777" w:rsidR="003D135B" w:rsidRDefault="003D13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239341B"/>
    <w:multiLevelType w:val="multilevel"/>
    <w:tmpl w:val="9239341B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9C8AC8EF"/>
    <w:multiLevelType w:val="multilevel"/>
    <w:tmpl w:val="9C8AC8EF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B5E306ED"/>
    <w:multiLevelType w:val="multilevel"/>
    <w:tmpl w:val="B5E306ED"/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BF205925"/>
    <w:multiLevelType w:val="multilevel"/>
    <w:tmpl w:val="BF205925"/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C8879AEF"/>
    <w:multiLevelType w:val="multilevel"/>
    <w:tmpl w:val="C8879AEF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CF092B84"/>
    <w:multiLevelType w:val="multilevel"/>
    <w:tmpl w:val="CF092B84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D7F9FE59"/>
    <w:multiLevelType w:val="multilevel"/>
    <w:tmpl w:val="D7F9FE59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7" w15:restartNumberingAfterBreak="0">
    <w:nsid w:val="DCBA6B53"/>
    <w:multiLevelType w:val="multilevel"/>
    <w:tmpl w:val="DCBA6B53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F4B5D9F5"/>
    <w:multiLevelType w:val="multilevel"/>
    <w:tmpl w:val="F4B5D9F5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0053208E"/>
    <w:multiLevelType w:val="multilevel"/>
    <w:tmpl w:val="0053208E"/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248C179"/>
    <w:multiLevelType w:val="multilevel"/>
    <w:tmpl w:val="0248C179"/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03D62ECE"/>
    <w:multiLevelType w:val="multilevel"/>
    <w:tmpl w:val="03D62ECE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2470EC97"/>
    <w:multiLevelType w:val="multilevel"/>
    <w:tmpl w:val="2470EC97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25B654F3"/>
    <w:multiLevelType w:val="multilevel"/>
    <w:tmpl w:val="25B654F3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2A8F537B"/>
    <w:multiLevelType w:val="multilevel"/>
    <w:tmpl w:val="2A8F537B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4C1BAE26"/>
    <w:multiLevelType w:val="multilevel"/>
    <w:tmpl w:val="4C1BAE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D4DC07F"/>
    <w:multiLevelType w:val="multilevel"/>
    <w:tmpl w:val="4D4DC07F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59ADCABA"/>
    <w:multiLevelType w:val="multilevel"/>
    <w:tmpl w:val="59ADCABA"/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5A241D34"/>
    <w:multiLevelType w:val="multilevel"/>
    <w:tmpl w:val="5A241D34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60382F6E"/>
    <w:multiLevelType w:val="multilevel"/>
    <w:tmpl w:val="60382F6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0" w15:restartNumberingAfterBreak="0">
    <w:nsid w:val="72183CF9"/>
    <w:multiLevelType w:val="multilevel"/>
    <w:tmpl w:val="72183CF9"/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num w:numId="1" w16cid:durableId="10879278">
    <w:abstractNumId w:val="9"/>
  </w:num>
  <w:num w:numId="2" w16cid:durableId="387924286">
    <w:abstractNumId w:val="5"/>
  </w:num>
  <w:num w:numId="3" w16cid:durableId="339890671">
    <w:abstractNumId w:val="17"/>
  </w:num>
  <w:num w:numId="4" w16cid:durableId="1352144895">
    <w:abstractNumId w:val="3"/>
  </w:num>
  <w:num w:numId="5" w16cid:durableId="1295333544">
    <w:abstractNumId w:val="2"/>
  </w:num>
  <w:num w:numId="6" w16cid:durableId="1242133360">
    <w:abstractNumId w:val="11"/>
  </w:num>
  <w:num w:numId="7" w16cid:durableId="900793935">
    <w:abstractNumId w:val="13"/>
  </w:num>
  <w:num w:numId="8" w16cid:durableId="1809129871">
    <w:abstractNumId w:val="20"/>
  </w:num>
  <w:num w:numId="9" w16cid:durableId="1469128171">
    <w:abstractNumId w:val="10"/>
  </w:num>
  <w:num w:numId="10" w16cid:durableId="1732734520">
    <w:abstractNumId w:val="0"/>
  </w:num>
  <w:num w:numId="11" w16cid:durableId="1850563569">
    <w:abstractNumId w:val="14"/>
  </w:num>
  <w:num w:numId="12" w16cid:durableId="965429166">
    <w:abstractNumId w:val="18"/>
  </w:num>
  <w:num w:numId="13" w16cid:durableId="739715327">
    <w:abstractNumId w:val="4"/>
  </w:num>
  <w:num w:numId="14" w16cid:durableId="804851414">
    <w:abstractNumId w:val="16"/>
  </w:num>
  <w:num w:numId="15" w16cid:durableId="1673413300">
    <w:abstractNumId w:val="8"/>
  </w:num>
  <w:num w:numId="16" w16cid:durableId="1194538439">
    <w:abstractNumId w:val="12"/>
  </w:num>
  <w:num w:numId="17" w16cid:durableId="2014186825">
    <w:abstractNumId w:val="7"/>
  </w:num>
  <w:num w:numId="18" w16cid:durableId="563099265">
    <w:abstractNumId w:val="6"/>
  </w:num>
  <w:num w:numId="19" w16cid:durableId="293489336">
    <w:abstractNumId w:val="1"/>
  </w:num>
  <w:num w:numId="20" w16cid:durableId="1256206342">
    <w:abstractNumId w:val="15"/>
  </w:num>
  <w:num w:numId="21" w16cid:durableId="1527062575">
    <w:abstractNumId w:val="19"/>
  </w:num>
  <w:num w:numId="22" w16cid:durableId="1950431846">
    <w:abstractNumId w:val="20"/>
  </w:num>
  <w:num w:numId="23" w16cid:durableId="165976985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9708981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760403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916314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37E"/>
    <w:rsid w:val="00085273"/>
    <w:rsid w:val="001D6D63"/>
    <w:rsid w:val="002060C3"/>
    <w:rsid w:val="00222F6D"/>
    <w:rsid w:val="0038137E"/>
    <w:rsid w:val="00386B9B"/>
    <w:rsid w:val="003D135B"/>
    <w:rsid w:val="004443AF"/>
    <w:rsid w:val="00545ADC"/>
    <w:rsid w:val="00611A94"/>
    <w:rsid w:val="007A6793"/>
    <w:rsid w:val="00980984"/>
    <w:rsid w:val="009C45A4"/>
    <w:rsid w:val="00A54A31"/>
    <w:rsid w:val="00AF7D33"/>
    <w:rsid w:val="00CB4A5F"/>
    <w:rsid w:val="00D96866"/>
    <w:rsid w:val="00ED76C2"/>
    <w:rsid w:val="00FE7F86"/>
    <w:rsid w:val="00FF455E"/>
    <w:rsid w:val="5991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68DCC6"/>
  <w15:docId w15:val="{3BD95602-7BD0-44A0-A4AC-012B226B7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ID" w:eastAsia="en-I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paragraph" w:styleId="Heading1">
    <w:name w:val="heading 1"/>
    <w:basedOn w:val="Normal"/>
    <w:next w:val="Normal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itle">
    <w:name w:val="Title"/>
    <w:basedOn w:val="Normal"/>
    <w:next w:val="Normal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0">
    <w:name w:val="_Style 10"/>
    <w:basedOn w:val="TableNormal0"/>
    <w:qFormat/>
    <w:tblPr/>
  </w:style>
  <w:style w:type="table" w:customStyle="1" w:styleId="Style11">
    <w:name w:val="_Style 11"/>
    <w:basedOn w:val="TableNormal0"/>
    <w:qFormat/>
    <w:tblPr/>
  </w:style>
  <w:style w:type="table" w:customStyle="1" w:styleId="Style12">
    <w:name w:val="_Style 12"/>
    <w:basedOn w:val="TableNormal0"/>
    <w:qFormat/>
    <w:tblPr/>
  </w:style>
  <w:style w:type="table" w:customStyle="1" w:styleId="Style13">
    <w:name w:val="_Style 13"/>
    <w:basedOn w:val="TableNormal0"/>
    <w:qFormat/>
    <w:tblPr/>
  </w:style>
  <w:style w:type="table" w:customStyle="1" w:styleId="Style14">
    <w:name w:val="_Style 14"/>
    <w:basedOn w:val="TableNormal0"/>
    <w:tblPr/>
  </w:style>
  <w:style w:type="paragraph" w:styleId="ListParagraph">
    <w:name w:val="List Paragraph"/>
    <w:basedOn w:val="Normal"/>
    <w:uiPriority w:val="99"/>
    <w:unhideWhenUsed/>
    <w:rsid w:val="00386B9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11A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52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9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82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24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69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324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888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5982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473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2802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862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5326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685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2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1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998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402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977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054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6980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3854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1182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5142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203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12572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6590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96792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878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Windows 11</cp:lastModifiedBy>
  <cp:revision>3</cp:revision>
  <dcterms:created xsi:type="dcterms:W3CDTF">2026-09-15T05:42:00Z</dcterms:created>
  <dcterms:modified xsi:type="dcterms:W3CDTF">2026-09-15T12:26:00Z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eyJoZGlkIjoiYzE5MGJjNDkyNTlkODc2YzhhYTk2NWUxOWZlNDkzMGIiLCJ1c2VySWQiOiI5Nzk5OTAxMjM1ODAifQ==</vt:lpwstr>
  </property>
  <property fmtid="{D5CDD505-2E9C-101B-9397-08002B2CF9AE}" pid="3" name="KSOProductBuildVer">
    <vt:lpwstr>1033-12.1.0.28032</vt:lpwstr>
  </property>
  <property fmtid="{D5CDD505-2E9C-101B-9397-08002B2CF9AE}" pid="4" name="ICV">
    <vt:lpwstr>68C8C71399174B3A9D32099AB4599E94_13</vt:lpwstr>
  </property>
</Properties>
</file>