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51E1" w14:textId="77777777" w:rsidR="008D22D0" w:rsidRPr="00C431F9" w:rsidRDefault="008D22D0">
      <w:pPr>
        <w:spacing w:after="0"/>
        <w:rPr>
          <w:rFonts w:ascii="Arial" w:eastAsia="Trebuchet MS" w:hAnsi="Arial" w:cs="Arial"/>
          <w:b/>
          <w:bCs/>
          <w:sz w:val="20"/>
          <w:szCs w:val="20"/>
        </w:rPr>
      </w:pPr>
    </w:p>
    <w:p w14:paraId="2B37FA03" w14:textId="77777777" w:rsidR="008D22D0" w:rsidRPr="00471811" w:rsidRDefault="00381BFA">
      <w:pPr>
        <w:spacing w:after="0"/>
        <w:jc w:val="center"/>
        <w:rPr>
          <w:rFonts w:ascii="Arial" w:eastAsia="Trebuchet MS" w:hAnsi="Arial" w:cs="Arial"/>
          <w:b/>
          <w:bCs/>
          <w:sz w:val="20"/>
          <w:szCs w:val="20"/>
          <w:lang w:val="en-ID"/>
        </w:rPr>
      </w:pPr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>FORMAT REVISI SOAL ASESMEN</w:t>
      </w:r>
    </w:p>
    <w:p w14:paraId="1D7F0455" w14:textId="77777777" w:rsidR="008D22D0" w:rsidRPr="00471811" w:rsidRDefault="008D22D0">
      <w:pPr>
        <w:rPr>
          <w:rFonts w:ascii="Arial" w:eastAsia="Trebuchet MS" w:hAnsi="Arial" w:cs="Arial"/>
          <w:b/>
          <w:bCs/>
          <w:sz w:val="20"/>
          <w:szCs w:val="20"/>
          <w:lang w:val="en-ID"/>
        </w:rPr>
      </w:pPr>
    </w:p>
    <w:p w14:paraId="2CD5F00C" w14:textId="61F1B315" w:rsidR="008D22D0" w:rsidRPr="00C431F9" w:rsidRDefault="00381BFA">
      <w:pPr>
        <w:tabs>
          <w:tab w:val="left" w:pos="1843"/>
        </w:tabs>
        <w:spacing w:after="0"/>
        <w:rPr>
          <w:rFonts w:ascii="Arial" w:eastAsia="Trebuchet MS" w:hAnsi="Arial" w:cs="Arial"/>
          <w:b/>
          <w:bCs/>
          <w:sz w:val="20"/>
          <w:szCs w:val="20"/>
          <w:lang w:val="id-ID"/>
        </w:rPr>
      </w:pPr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>Nama</w:t>
      </w:r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ab/>
        <w:t xml:space="preserve">: </w:t>
      </w:r>
      <w:r w:rsidR="00B04410">
        <w:rPr>
          <w:rFonts w:ascii="Arial" w:eastAsia="Trebuchet MS" w:hAnsi="Arial" w:cs="Arial"/>
          <w:b/>
          <w:bCs/>
          <w:sz w:val="20"/>
          <w:szCs w:val="20"/>
          <w:lang w:val="id-ID"/>
        </w:rPr>
        <w:t>Dewi Wahyuni</w:t>
      </w:r>
      <w:r w:rsidR="00D14BE6" w:rsidRPr="00C431F9">
        <w:rPr>
          <w:rFonts w:ascii="Arial" w:eastAsia="Trebuchet MS" w:hAnsi="Arial" w:cs="Arial"/>
          <w:b/>
          <w:bCs/>
          <w:sz w:val="20"/>
          <w:szCs w:val="20"/>
          <w:lang w:val="id-ID"/>
        </w:rPr>
        <w:t xml:space="preserve">, </w:t>
      </w:r>
      <w:proofErr w:type="gramStart"/>
      <w:r w:rsidR="00D14BE6" w:rsidRPr="00C431F9">
        <w:rPr>
          <w:rFonts w:ascii="Arial" w:eastAsia="Trebuchet MS" w:hAnsi="Arial" w:cs="Arial"/>
          <w:b/>
          <w:bCs/>
          <w:sz w:val="20"/>
          <w:szCs w:val="20"/>
          <w:lang w:val="id-ID"/>
        </w:rPr>
        <w:t>S.Pd</w:t>
      </w:r>
      <w:proofErr w:type="gramEnd"/>
    </w:p>
    <w:p w14:paraId="2666B48F" w14:textId="18524574" w:rsidR="008D22D0" w:rsidRPr="00C431F9" w:rsidRDefault="00381BFA">
      <w:pPr>
        <w:tabs>
          <w:tab w:val="left" w:pos="1843"/>
        </w:tabs>
        <w:spacing w:after="0"/>
        <w:rPr>
          <w:rFonts w:ascii="Arial" w:eastAsia="Trebuchet MS" w:hAnsi="Arial" w:cs="Arial"/>
          <w:b/>
          <w:bCs/>
          <w:sz w:val="20"/>
          <w:szCs w:val="20"/>
          <w:lang w:val="id-ID"/>
        </w:rPr>
      </w:pPr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>Mata Pelajaran</w:t>
      </w:r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ab/>
        <w:t>:</w:t>
      </w:r>
      <w:r w:rsidR="00D14BE6" w:rsidRPr="00C431F9">
        <w:rPr>
          <w:rFonts w:ascii="Arial" w:eastAsia="Trebuchet MS" w:hAnsi="Arial" w:cs="Arial"/>
          <w:b/>
          <w:bCs/>
          <w:sz w:val="20"/>
          <w:szCs w:val="20"/>
          <w:lang w:val="id-ID"/>
        </w:rPr>
        <w:t xml:space="preserve"> </w:t>
      </w:r>
      <w:r w:rsidR="00B04410">
        <w:rPr>
          <w:rFonts w:ascii="Arial" w:eastAsia="Trebuchet MS" w:hAnsi="Arial" w:cs="Arial"/>
          <w:b/>
          <w:bCs/>
          <w:sz w:val="20"/>
          <w:szCs w:val="20"/>
          <w:lang w:val="id-ID"/>
        </w:rPr>
        <w:t>PAI</w:t>
      </w:r>
    </w:p>
    <w:p w14:paraId="4D298E44" w14:textId="061D3EBC" w:rsidR="008D22D0" w:rsidRPr="00C431F9" w:rsidRDefault="00381BFA">
      <w:pPr>
        <w:tabs>
          <w:tab w:val="left" w:pos="1843"/>
        </w:tabs>
        <w:spacing w:after="0"/>
        <w:rPr>
          <w:rFonts w:ascii="Arial" w:eastAsia="Trebuchet MS" w:hAnsi="Arial" w:cs="Arial"/>
          <w:b/>
          <w:bCs/>
          <w:sz w:val="20"/>
          <w:szCs w:val="20"/>
          <w:lang w:val="id-ID"/>
        </w:rPr>
      </w:pPr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>Asal Sekolah</w:t>
      </w:r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ab/>
        <w:t>:</w:t>
      </w:r>
      <w:r w:rsidR="00D14BE6" w:rsidRPr="00C431F9">
        <w:rPr>
          <w:rFonts w:ascii="Arial" w:eastAsia="Trebuchet MS" w:hAnsi="Arial" w:cs="Arial"/>
          <w:b/>
          <w:bCs/>
          <w:sz w:val="20"/>
          <w:szCs w:val="20"/>
          <w:lang w:val="id-ID"/>
        </w:rPr>
        <w:t xml:space="preserve"> SM</w:t>
      </w:r>
      <w:r w:rsidR="00B04410">
        <w:rPr>
          <w:rFonts w:ascii="Arial" w:eastAsia="Trebuchet MS" w:hAnsi="Arial" w:cs="Arial"/>
          <w:b/>
          <w:bCs/>
          <w:sz w:val="20"/>
          <w:szCs w:val="20"/>
          <w:lang w:val="id-ID"/>
        </w:rPr>
        <w:t>A Negeri 2</w:t>
      </w:r>
      <w:r w:rsidR="00D14BE6" w:rsidRPr="00C431F9">
        <w:rPr>
          <w:rFonts w:ascii="Arial" w:eastAsia="Trebuchet MS" w:hAnsi="Arial" w:cs="Arial"/>
          <w:b/>
          <w:bCs/>
          <w:sz w:val="20"/>
          <w:szCs w:val="20"/>
          <w:lang w:val="id-ID"/>
        </w:rPr>
        <w:t xml:space="preserve"> </w:t>
      </w:r>
      <w:r w:rsidR="00C37D79">
        <w:rPr>
          <w:rFonts w:ascii="Arial" w:eastAsia="Trebuchet MS" w:hAnsi="Arial" w:cs="Arial"/>
          <w:b/>
          <w:bCs/>
          <w:sz w:val="20"/>
          <w:szCs w:val="20"/>
          <w:lang w:val="id-ID"/>
        </w:rPr>
        <w:t>Sabang</w:t>
      </w:r>
    </w:p>
    <w:p w14:paraId="4E43A902" w14:textId="60084825" w:rsidR="008D22D0" w:rsidRPr="00C431F9" w:rsidRDefault="00381BFA">
      <w:pPr>
        <w:tabs>
          <w:tab w:val="left" w:pos="1843"/>
        </w:tabs>
        <w:spacing w:after="0"/>
        <w:rPr>
          <w:rFonts w:ascii="Arial" w:eastAsia="Trebuchet MS" w:hAnsi="Arial" w:cs="Arial"/>
          <w:b/>
          <w:bCs/>
          <w:sz w:val="20"/>
          <w:szCs w:val="20"/>
          <w:lang w:val="id-ID"/>
        </w:rPr>
      </w:pPr>
      <w:proofErr w:type="spellStart"/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>Kelas</w:t>
      </w:r>
      <w:proofErr w:type="spellEnd"/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 xml:space="preserve"> / Fase</w:t>
      </w:r>
      <w:r w:rsidRPr="00471811">
        <w:rPr>
          <w:rFonts w:ascii="Arial" w:eastAsia="Trebuchet MS" w:hAnsi="Arial" w:cs="Arial"/>
          <w:b/>
          <w:bCs/>
          <w:sz w:val="20"/>
          <w:szCs w:val="20"/>
          <w:lang w:val="en-ID"/>
        </w:rPr>
        <w:tab/>
        <w:t>:</w:t>
      </w:r>
      <w:r w:rsidR="00D14BE6" w:rsidRPr="00C431F9">
        <w:rPr>
          <w:rFonts w:ascii="Arial" w:eastAsia="Trebuchet MS" w:hAnsi="Arial" w:cs="Arial"/>
          <w:b/>
          <w:bCs/>
          <w:sz w:val="20"/>
          <w:szCs w:val="20"/>
          <w:lang w:val="id-ID"/>
        </w:rPr>
        <w:t xml:space="preserve"> XII/F</w:t>
      </w:r>
    </w:p>
    <w:p w14:paraId="14B7978F" w14:textId="77777777" w:rsidR="008D22D0" w:rsidRPr="00471811" w:rsidRDefault="008D22D0">
      <w:pPr>
        <w:rPr>
          <w:rFonts w:ascii="Arial" w:eastAsia="Trebuchet MS" w:hAnsi="Arial" w:cs="Arial"/>
          <w:sz w:val="20"/>
          <w:szCs w:val="20"/>
          <w:lang w:val="en-ID"/>
        </w:rPr>
      </w:pPr>
    </w:p>
    <w:p w14:paraId="623DF6A7" w14:textId="77777777" w:rsidR="008D22D0" w:rsidRPr="00C431F9" w:rsidRDefault="00381BFA">
      <w:pPr>
        <w:numPr>
          <w:ilvl w:val="0"/>
          <w:numId w:val="1"/>
        </w:numPr>
        <w:spacing w:after="0" w:line="276" w:lineRule="auto"/>
        <w:ind w:left="360"/>
        <w:rPr>
          <w:rFonts w:ascii="Arial" w:eastAsia="Trebuchet MS" w:hAnsi="Arial" w:cs="Arial"/>
          <w:b/>
          <w:bCs/>
          <w:sz w:val="20"/>
          <w:szCs w:val="20"/>
        </w:rPr>
      </w:pPr>
      <w:r w:rsidRPr="00C431F9">
        <w:rPr>
          <w:rFonts w:ascii="Arial" w:eastAsia="Trebuchet MS" w:hAnsi="Arial" w:cs="Arial"/>
          <w:b/>
          <w:bCs/>
          <w:sz w:val="20"/>
          <w:szCs w:val="20"/>
        </w:rPr>
        <w:t>Tujuan Lembar Kerja</w:t>
      </w:r>
    </w:p>
    <w:p w14:paraId="7E2C5D39" w14:textId="77777777" w:rsidR="008D22D0" w:rsidRPr="00471811" w:rsidRDefault="00381BFA">
      <w:p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Setelah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mengisi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LK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ini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, guru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mampu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>:</w:t>
      </w:r>
    </w:p>
    <w:p w14:paraId="07015DE1" w14:textId="77777777" w:rsidR="008D22D0" w:rsidRPr="00471811" w:rsidRDefault="00381BFA">
      <w:pPr>
        <w:numPr>
          <w:ilvl w:val="0"/>
          <w:numId w:val="2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Menganalisis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keselarasan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TP,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kompetensi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TKA, dan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asesmen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>.</w:t>
      </w:r>
    </w:p>
    <w:p w14:paraId="5A7B321D" w14:textId="77777777" w:rsidR="008D22D0" w:rsidRPr="00471811" w:rsidRDefault="00381BFA">
      <w:pPr>
        <w:numPr>
          <w:ilvl w:val="0"/>
          <w:numId w:val="2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Mengidentifikasi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kelemahan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berdasarkan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kaidah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tes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terstandar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>.</w:t>
      </w:r>
    </w:p>
    <w:p w14:paraId="433E7746" w14:textId="77777777" w:rsidR="008D22D0" w:rsidRPr="00471811" w:rsidRDefault="00381BFA">
      <w:pPr>
        <w:numPr>
          <w:ilvl w:val="0"/>
          <w:numId w:val="2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Merevisi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agar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lebih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kontekstual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,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berbasis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penalaran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, dan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sesuai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kompetensi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TKA.</w:t>
      </w:r>
    </w:p>
    <w:p w14:paraId="4E72921E" w14:textId="77777777" w:rsidR="008D22D0" w:rsidRPr="00471811" w:rsidRDefault="00381BFA">
      <w:pPr>
        <w:numPr>
          <w:ilvl w:val="0"/>
          <w:numId w:val="2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Mengembangkan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yang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mendukung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HOTS,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literasi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, dan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numerasi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>.</w:t>
      </w:r>
    </w:p>
    <w:p w14:paraId="1C5C7300" w14:textId="77777777" w:rsidR="008D22D0" w:rsidRPr="00471811" w:rsidRDefault="00381BFA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  <w:sz w:val="20"/>
          <w:szCs w:val="20"/>
          <w:lang w:val="en-ID"/>
        </w:rPr>
      </w:pPr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Menyusun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yang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lebih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siap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mendukung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keberhasilan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siswa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dalam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TKA.</w:t>
      </w:r>
    </w:p>
    <w:p w14:paraId="21B48245" w14:textId="77777777" w:rsidR="008D22D0" w:rsidRPr="00471811" w:rsidRDefault="008D22D0">
      <w:pPr>
        <w:spacing w:after="0" w:line="276" w:lineRule="auto"/>
        <w:ind w:left="720"/>
        <w:rPr>
          <w:rFonts w:ascii="Arial" w:eastAsia="Trebuchet MS" w:hAnsi="Arial" w:cs="Arial"/>
          <w:sz w:val="20"/>
          <w:szCs w:val="20"/>
          <w:lang w:val="en-ID"/>
        </w:rPr>
      </w:pPr>
    </w:p>
    <w:p w14:paraId="24F65E8B" w14:textId="77777777" w:rsidR="008D22D0" w:rsidRPr="00471811" w:rsidRDefault="008D22D0">
      <w:p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</w:p>
    <w:p w14:paraId="1A95CD4B" w14:textId="77777777" w:rsidR="008D22D0" w:rsidRPr="00C431F9" w:rsidRDefault="00381BFA">
      <w:pPr>
        <w:spacing w:after="0" w:line="276" w:lineRule="auto"/>
        <w:rPr>
          <w:rFonts w:ascii="Arial" w:eastAsia="Trebuchet MS" w:hAnsi="Arial" w:cs="Arial"/>
          <w:b/>
          <w:bCs/>
          <w:sz w:val="20"/>
          <w:szCs w:val="20"/>
        </w:rPr>
      </w:pPr>
      <w:r w:rsidRPr="00C431F9">
        <w:rPr>
          <w:rFonts w:ascii="Arial" w:eastAsia="Trebuchet MS" w:hAnsi="Arial" w:cs="Arial"/>
          <w:b/>
          <w:bCs/>
          <w:sz w:val="20"/>
          <w:szCs w:val="20"/>
        </w:rPr>
        <w:t>B. Petunjuk Kerja:</w:t>
      </w:r>
    </w:p>
    <w:p w14:paraId="7FF18511" w14:textId="77777777" w:rsidR="008D22D0" w:rsidRPr="00471811" w:rsidRDefault="00381BFA">
      <w:pPr>
        <w:numPr>
          <w:ilvl w:val="0"/>
          <w:numId w:val="3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Cermati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kembali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dari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TP di LK 2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termasuk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analisis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gap dan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tindak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tindak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lanjutnya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. </w:t>
      </w:r>
    </w:p>
    <w:p w14:paraId="6F8AE0AC" w14:textId="77777777" w:rsidR="008D22D0" w:rsidRPr="00471811" w:rsidRDefault="00381BFA">
      <w:pPr>
        <w:numPr>
          <w:ilvl w:val="0"/>
          <w:numId w:val="3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Tuliskan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color w:val="FF0000"/>
          <w:sz w:val="20"/>
          <w:szCs w:val="20"/>
          <w:lang w:val="en-ID"/>
        </w:rPr>
        <w:t xml:space="preserve"> </w:t>
      </w:r>
      <w:proofErr w:type="spellStart"/>
      <w:proofErr w:type="gramStart"/>
      <w:r w:rsidRPr="00471811">
        <w:rPr>
          <w:rFonts w:ascii="Arial" w:eastAsia="Trebuchet MS" w:hAnsi="Arial" w:cs="Arial"/>
          <w:sz w:val="20"/>
          <w:szCs w:val="20"/>
          <w:lang w:val="en-ID"/>
        </w:rPr>
        <w:t>tersebut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 pada</w:t>
      </w:r>
      <w:proofErr w:type="gram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kolom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“Soal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Sebelum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Revisi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>”.</w:t>
      </w:r>
    </w:p>
    <w:p w14:paraId="3DDA1E4C" w14:textId="77777777" w:rsidR="008D22D0" w:rsidRPr="00C431F9" w:rsidRDefault="00381BFA">
      <w:pPr>
        <w:numPr>
          <w:ilvl w:val="0"/>
          <w:numId w:val="3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Tuliskan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kembali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tindak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lanjut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dari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hasil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analisis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gap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dari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LK</w:t>
      </w:r>
      <w:proofErr w:type="gramStart"/>
      <w:r w:rsidRPr="00471811">
        <w:rPr>
          <w:rFonts w:ascii="Arial" w:eastAsia="Trebuchet MS" w:hAnsi="Arial" w:cs="Arial"/>
          <w:sz w:val="20"/>
          <w:szCs w:val="20"/>
          <w:lang w:val="en-ID"/>
        </w:rPr>
        <w:t>2  pada</w:t>
      </w:r>
      <w:proofErr w:type="gram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kolom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“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Rekomendasi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Hasil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Analisis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”.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Tambahkan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hasil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analisis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kaidah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penyusunan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terstandar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dan HOTS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dengan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menggunakan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instrumen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analisis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kualitatif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butir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dengan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menggunakan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instrumen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pada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tautan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berikut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hyperlink r:id="rId8">
        <w:r w:rsidRPr="00471811">
          <w:rPr>
            <w:rFonts w:ascii="Arial" w:eastAsia="Trebuchet MS" w:hAnsi="Arial" w:cs="Arial"/>
            <w:color w:val="1155CC"/>
            <w:sz w:val="20"/>
            <w:szCs w:val="20"/>
            <w:u w:val="single"/>
            <w:lang w:val="en-ID"/>
          </w:rPr>
          <w:t>https://s.id/instrumenAnalisisSoal</w:t>
        </w:r>
      </w:hyperlink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. </w:t>
      </w:r>
      <w:r w:rsidRPr="00C431F9">
        <w:rPr>
          <w:rFonts w:ascii="Arial" w:eastAsia="Trebuchet MS" w:hAnsi="Arial" w:cs="Arial"/>
          <w:sz w:val="20"/>
          <w:szCs w:val="20"/>
        </w:rPr>
        <w:t>(substansi, konstruksi, dan bahasa)</w:t>
      </w:r>
    </w:p>
    <w:p w14:paraId="73C90E2A" w14:textId="77777777" w:rsidR="008D22D0" w:rsidRPr="00471811" w:rsidRDefault="00381BFA">
      <w:pPr>
        <w:numPr>
          <w:ilvl w:val="0"/>
          <w:numId w:val="4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Revisi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soal-soal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tersebut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sesuai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hasil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rekomendasi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>.</w:t>
      </w:r>
    </w:p>
    <w:p w14:paraId="0331692F" w14:textId="77777777" w:rsidR="008D22D0" w:rsidRPr="00471811" w:rsidRDefault="00381BFA">
      <w:pPr>
        <w:numPr>
          <w:ilvl w:val="0"/>
          <w:numId w:val="5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Tuliskan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hasil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revisi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pada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kolom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“Soal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Setelah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Revisi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>”.</w:t>
      </w:r>
    </w:p>
    <w:p w14:paraId="199CD05F" w14:textId="38C49633" w:rsidR="008D22D0" w:rsidRPr="00471811" w:rsidRDefault="00381BFA">
      <w:pPr>
        <w:numPr>
          <w:ilvl w:val="0"/>
          <w:numId w:val="5"/>
        </w:numPr>
        <w:spacing w:after="0" w:line="276" w:lineRule="auto"/>
        <w:rPr>
          <w:rFonts w:ascii="Arial" w:eastAsia="Trebuchet MS" w:hAnsi="Arial" w:cs="Arial"/>
          <w:sz w:val="20"/>
          <w:szCs w:val="20"/>
          <w:lang w:val="en-ID"/>
        </w:rPr>
      </w:pP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Lakukan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refleksi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setelah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seluruh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tabel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selesai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 xml:space="preserve"> </w:t>
      </w:r>
      <w:proofErr w:type="spellStart"/>
      <w:r w:rsidRPr="00471811">
        <w:rPr>
          <w:rFonts w:ascii="Arial" w:eastAsia="Trebuchet MS" w:hAnsi="Arial" w:cs="Arial"/>
          <w:sz w:val="20"/>
          <w:szCs w:val="20"/>
          <w:lang w:val="en-ID"/>
        </w:rPr>
        <w:t>diisi</w:t>
      </w:r>
      <w:proofErr w:type="spellEnd"/>
      <w:r w:rsidRPr="00471811">
        <w:rPr>
          <w:rFonts w:ascii="Arial" w:eastAsia="Trebuchet MS" w:hAnsi="Arial" w:cs="Arial"/>
          <w:sz w:val="20"/>
          <w:szCs w:val="20"/>
          <w:lang w:val="en-ID"/>
        </w:rPr>
        <w:t>.</w:t>
      </w:r>
    </w:p>
    <w:p w14:paraId="5B358622" w14:textId="2F67BB64" w:rsidR="00C431F9" w:rsidRPr="00471811" w:rsidRDefault="00C431F9" w:rsidP="00C431F9">
      <w:pPr>
        <w:spacing w:after="0" w:line="240" w:lineRule="auto"/>
        <w:rPr>
          <w:rFonts w:ascii="Arial" w:eastAsiaTheme="minorEastAsia" w:hAnsi="Arial" w:cs="Arial"/>
          <w:sz w:val="20"/>
          <w:szCs w:val="20"/>
          <w:lang w:val="en-ID" w:eastAsia="zh-CN"/>
        </w:rPr>
      </w:pPr>
      <w:r w:rsidRPr="00471811">
        <w:rPr>
          <w:rFonts w:ascii="Arial" w:eastAsiaTheme="minorEastAsia" w:hAnsi="Arial" w:cs="Arial"/>
          <w:sz w:val="20"/>
          <w:szCs w:val="20"/>
          <w:lang w:val="en-ID" w:eastAsia="zh-CN"/>
        </w:rPr>
        <w:br w:type="page"/>
      </w:r>
    </w:p>
    <w:tbl>
      <w:tblPr>
        <w:tblStyle w:val="Style10"/>
        <w:tblW w:w="141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4485"/>
        <w:gridCol w:w="3402"/>
        <w:gridCol w:w="5670"/>
      </w:tblGrid>
      <w:tr w:rsidR="008D22D0" w:rsidRPr="00BE08AA" w14:paraId="7C7CAAEF" w14:textId="77777777">
        <w:tc>
          <w:tcPr>
            <w:tcW w:w="613" w:type="dxa"/>
            <w:shd w:val="clear" w:color="auto" w:fill="C1E4F5"/>
            <w:vAlign w:val="center"/>
          </w:tcPr>
          <w:p w14:paraId="2FF28B01" w14:textId="77777777" w:rsidR="008D22D0" w:rsidRPr="00BE08AA" w:rsidRDefault="00381BFA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b/>
                <w:bCs/>
                <w:sz w:val="19"/>
                <w:szCs w:val="19"/>
              </w:rPr>
            </w:pPr>
            <w:r w:rsidRPr="00BE08AA">
              <w:rPr>
                <w:rFonts w:ascii="Arial" w:eastAsia="Trebuchet MS" w:hAnsi="Arial" w:cs="Arial"/>
                <w:b/>
                <w:bCs/>
                <w:sz w:val="19"/>
                <w:szCs w:val="19"/>
              </w:rPr>
              <w:lastRenderedPageBreak/>
              <w:t>No</w:t>
            </w:r>
          </w:p>
        </w:tc>
        <w:tc>
          <w:tcPr>
            <w:tcW w:w="4485" w:type="dxa"/>
            <w:shd w:val="clear" w:color="auto" w:fill="C1E4F5"/>
            <w:vAlign w:val="center"/>
          </w:tcPr>
          <w:p w14:paraId="06CB8294" w14:textId="77777777" w:rsidR="008D22D0" w:rsidRPr="00471811" w:rsidRDefault="00381BFA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</w:pPr>
            <w:r w:rsidRPr="00471811"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  <w:t xml:space="preserve">Soal </w:t>
            </w:r>
            <w:proofErr w:type="spellStart"/>
            <w:r w:rsidRPr="00471811"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  <w:t>Sebelum</w:t>
            </w:r>
            <w:proofErr w:type="spellEnd"/>
            <w:r w:rsidRPr="00471811"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  <w:t xml:space="preserve"> </w:t>
            </w:r>
            <w:proofErr w:type="spellStart"/>
            <w:r w:rsidRPr="00471811"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  <w:t>Revisi</w:t>
            </w:r>
            <w:proofErr w:type="spellEnd"/>
            <w:r w:rsidRPr="00471811"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  <w:t xml:space="preserve"> </w:t>
            </w:r>
          </w:p>
          <w:p w14:paraId="485D19BE" w14:textId="77777777" w:rsidR="008D22D0" w:rsidRPr="00471811" w:rsidRDefault="00381BFA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</w:pPr>
            <w:r w:rsidRPr="00471811">
              <w:rPr>
                <w:rFonts w:ascii="Arial" w:eastAsia="Trebuchet MS" w:hAnsi="Arial" w:cs="Arial"/>
                <w:b/>
                <w:bCs/>
                <w:color w:val="666666"/>
                <w:sz w:val="19"/>
                <w:szCs w:val="19"/>
                <w:lang w:val="en-ID"/>
              </w:rPr>
              <w:t>(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diisi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dengan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soal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pada TP di LK 2)</w:t>
            </w:r>
          </w:p>
        </w:tc>
        <w:tc>
          <w:tcPr>
            <w:tcW w:w="3402" w:type="dxa"/>
            <w:shd w:val="clear" w:color="auto" w:fill="C1E4F5"/>
            <w:vAlign w:val="center"/>
          </w:tcPr>
          <w:p w14:paraId="36B16DC8" w14:textId="77777777" w:rsidR="008D22D0" w:rsidRPr="00471811" w:rsidRDefault="00381BFA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</w:pPr>
            <w:proofErr w:type="spellStart"/>
            <w:r w:rsidRPr="00471811"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  <w:t>Rekomendasi</w:t>
            </w:r>
            <w:proofErr w:type="spellEnd"/>
            <w:r w:rsidRPr="00471811"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  <w:t xml:space="preserve"> Hasil </w:t>
            </w:r>
            <w:proofErr w:type="spellStart"/>
            <w:r w:rsidRPr="00471811">
              <w:rPr>
                <w:rFonts w:ascii="Arial" w:eastAsia="Trebuchet MS" w:hAnsi="Arial" w:cs="Arial"/>
                <w:b/>
                <w:bCs/>
                <w:sz w:val="19"/>
                <w:szCs w:val="19"/>
                <w:lang w:val="en-ID"/>
              </w:rPr>
              <w:t>Analisis</w:t>
            </w:r>
            <w:proofErr w:type="spellEnd"/>
          </w:p>
          <w:p w14:paraId="4FCD70BD" w14:textId="77777777" w:rsidR="008D22D0" w:rsidRPr="00471811" w:rsidRDefault="00381BFA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</w:pPr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(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diisi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dengan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hasil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tindak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lanjut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</w:t>
            </w:r>
            <w:proofErr w:type="spellStart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>analisis</w:t>
            </w:r>
            <w:proofErr w:type="spellEnd"/>
            <w:r w:rsidRPr="00471811">
              <w:rPr>
                <w:rFonts w:ascii="Arial" w:eastAsia="Trebuchet MS" w:hAnsi="Arial" w:cs="Arial"/>
                <w:color w:val="666666"/>
                <w:sz w:val="19"/>
                <w:szCs w:val="19"/>
                <w:lang w:val="en-ID"/>
              </w:rPr>
              <w:t xml:space="preserve"> gap di LK 2)</w:t>
            </w:r>
          </w:p>
        </w:tc>
        <w:tc>
          <w:tcPr>
            <w:tcW w:w="5670" w:type="dxa"/>
            <w:shd w:val="clear" w:color="auto" w:fill="C1E4F5"/>
            <w:vAlign w:val="center"/>
          </w:tcPr>
          <w:p w14:paraId="176AEFC2" w14:textId="77777777" w:rsidR="008D22D0" w:rsidRPr="00BE08AA" w:rsidRDefault="00381BFA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b/>
                <w:bCs/>
                <w:sz w:val="19"/>
                <w:szCs w:val="19"/>
              </w:rPr>
            </w:pPr>
            <w:r w:rsidRPr="00BE08AA">
              <w:rPr>
                <w:rFonts w:ascii="Arial" w:eastAsia="Trebuchet MS" w:hAnsi="Arial" w:cs="Arial"/>
                <w:b/>
                <w:bCs/>
                <w:sz w:val="19"/>
                <w:szCs w:val="19"/>
              </w:rPr>
              <w:t>Soal Setelah Revisi</w:t>
            </w:r>
          </w:p>
        </w:tc>
      </w:tr>
      <w:tr w:rsidR="00397EFD" w:rsidRPr="00471811" w14:paraId="6D5818D8" w14:textId="77777777">
        <w:trPr>
          <w:trHeight w:val="277"/>
        </w:trPr>
        <w:tc>
          <w:tcPr>
            <w:tcW w:w="613" w:type="dxa"/>
          </w:tcPr>
          <w:p w14:paraId="55B67B46" w14:textId="77777777" w:rsidR="00397EFD" w:rsidRPr="00BE08AA" w:rsidRDefault="00397EFD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sz w:val="19"/>
                <w:szCs w:val="19"/>
              </w:rPr>
            </w:pPr>
            <w:r w:rsidRPr="00BE08AA">
              <w:rPr>
                <w:rFonts w:ascii="Arial" w:eastAsia="Trebuchet MS" w:hAnsi="Arial" w:cs="Arial"/>
                <w:sz w:val="19"/>
                <w:szCs w:val="19"/>
              </w:rPr>
              <w:t>1</w:t>
            </w:r>
          </w:p>
        </w:tc>
        <w:tc>
          <w:tcPr>
            <w:tcW w:w="4485" w:type="dxa"/>
          </w:tcPr>
          <w:p w14:paraId="2A756848" w14:textId="77777777" w:rsidR="00706AC7" w:rsidRDefault="00706AC7" w:rsidP="00C935AD">
            <w:pPr>
              <w:spacing w:line="240" w:lineRule="auto"/>
              <w:rPr>
                <w:lang w:val="en-US"/>
              </w:rPr>
            </w:pPr>
            <w:r>
              <w:t xml:space="preserve">Sebutkan hukum bacaan Tajwid (Mad) </w:t>
            </w:r>
          </w:p>
          <w:p w14:paraId="54A40E5C" w14:textId="335DA450" w:rsidR="00397EFD" w:rsidRPr="00FD623B" w:rsidRDefault="00706AC7" w:rsidP="00C935AD">
            <w:pPr>
              <w:spacing w:line="240" w:lineRule="auto"/>
              <w:rPr>
                <w:sz w:val="19"/>
                <w:szCs w:val="19"/>
                <w:lang w:val="en-US"/>
              </w:rPr>
            </w:pPr>
            <w:r>
              <w:t>yang terdapat dalam Q.S. Ali 'Imran: 190-191!</w:t>
            </w:r>
          </w:p>
        </w:tc>
        <w:tc>
          <w:tcPr>
            <w:tcW w:w="3402" w:type="dxa"/>
          </w:tcPr>
          <w:p w14:paraId="005F0650" w14:textId="77777777" w:rsidR="00706AC7" w:rsidRPr="00706AC7" w:rsidRDefault="00706AC7" w:rsidP="00706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6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Substansi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&amp;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Konstruksi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00E705FB" w14:textId="16A63366" w:rsidR="00706AC7" w:rsidRDefault="00706AC7" w:rsidP="00706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Soal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masih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bersifat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C1/C2 (LOTS)</w:t>
            </w:r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hanya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menguji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ingatan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hafalan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teori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tanpa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stimulus.</w:t>
            </w:r>
          </w:p>
          <w:p w14:paraId="68215582" w14:textId="229673D9" w:rsidR="00706AC7" w:rsidRPr="00706AC7" w:rsidRDefault="00706AC7" w:rsidP="00706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6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Rekomendasi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0C3C11A2" w14:textId="731C252B" w:rsidR="00706AC7" w:rsidRPr="00706AC7" w:rsidRDefault="00706AC7" w:rsidP="00706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Buatlah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stimulus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berupa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potong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ayat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Q.S. Ali 'Imran: 190. Ubah level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kognitif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C4 (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Analisis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/HOTS)</w:t>
            </w:r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meminta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siswa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penerapan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hukum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tajwid dan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dampaknya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makna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bacaan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kontekstual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4C7C8C6" w14:textId="2E1E8285" w:rsidR="00397EFD" w:rsidRPr="00FD623B" w:rsidRDefault="00397EFD" w:rsidP="00C935AD">
            <w:pPr>
              <w:widowControl w:val="0"/>
              <w:spacing w:line="240" w:lineRule="auto"/>
              <w:rPr>
                <w:sz w:val="19"/>
                <w:szCs w:val="19"/>
                <w:lang w:val="en-US"/>
              </w:rPr>
            </w:pPr>
          </w:p>
        </w:tc>
        <w:tc>
          <w:tcPr>
            <w:tcW w:w="5670" w:type="dxa"/>
          </w:tcPr>
          <w:p w14:paraId="13FCDD8D" w14:textId="77777777" w:rsidR="00706AC7" w:rsidRDefault="00706AC7" w:rsidP="00706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06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Stimulus:</w:t>
            </w:r>
          </w:p>
          <w:p w14:paraId="6249DA49" w14:textId="6F1479BC" w:rsidR="00706AC7" w:rsidRPr="00706AC7" w:rsidRDefault="00706AC7" w:rsidP="00706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Perhatikan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kutipan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Q.S. Ali 'Imran: 190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berikut</w:t>
            </w:r>
            <w:proofErr w:type="spellEnd"/>
          </w:p>
          <w:p w14:paraId="46481CE1" w14:textId="77777777" w:rsidR="00706AC7" w:rsidRPr="00706AC7" w:rsidRDefault="00706AC7" w:rsidP="00706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إِنَّ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فِي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خَلْقِ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السَّمَاوَاتِ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وَالْأَرْضِ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وَاخْتِلَافِ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اللَّيْلِ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وَالنَّهَارِ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لَآيَاتٍ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لِّأُولِي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الْأَلْبَابِ</w:t>
            </w:r>
            <w:proofErr w:type="spellEnd"/>
          </w:p>
          <w:p w14:paraId="31AD21A8" w14:textId="78B3F2F3" w:rsidR="00706AC7" w:rsidRPr="00706AC7" w:rsidRDefault="00706AC7" w:rsidP="00706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06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Soal:</w:t>
            </w:r>
          </w:p>
          <w:p w14:paraId="0DCF77F4" w14:textId="2A7C5A67" w:rsidR="00706AC7" w:rsidRPr="00706AC7" w:rsidRDefault="00706AC7" w:rsidP="00706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Seorang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siswa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membaca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kalimat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لَآيَاتٍ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لِّأُولِي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tanpa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memanjangkan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bacaan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ahoma" w:eastAsia="Times New Roman" w:hAnsi="Tahoma" w:cs="Tahoma"/>
                <w:i/>
                <w:iCs/>
                <w:sz w:val="24"/>
                <w:szCs w:val="24"/>
                <w:lang w:val="en-US"/>
              </w:rPr>
              <w:t>لَآيَاتٍ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mengidghamkan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nun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mati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huruf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06A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lam</w:t>
            </w:r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Analisislah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dua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kesalahan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hukum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tajwid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tersebut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jelaskan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dampaknya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kebenaran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pembacaan</w:t>
            </w:r>
            <w:proofErr w:type="spellEnd"/>
            <w:r w:rsidRPr="00706A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Al-Qur'an!</w:t>
            </w:r>
          </w:p>
          <w:p w14:paraId="6F6E163D" w14:textId="651E8C01" w:rsidR="00397EFD" w:rsidRPr="00C935AD" w:rsidRDefault="00397EFD" w:rsidP="00C935AD">
            <w:pPr>
              <w:rPr>
                <w:rFonts w:eastAsiaTheme="minorEastAsia"/>
                <w:sz w:val="19"/>
                <w:szCs w:val="19"/>
                <w:lang w:val="en-US" w:eastAsia="zh-CN"/>
              </w:rPr>
            </w:pPr>
          </w:p>
        </w:tc>
      </w:tr>
      <w:tr w:rsidR="00BE08AA" w:rsidRPr="00471811" w14:paraId="61F73BA6" w14:textId="77777777">
        <w:tc>
          <w:tcPr>
            <w:tcW w:w="613" w:type="dxa"/>
          </w:tcPr>
          <w:p w14:paraId="67BE0BE1" w14:textId="77777777" w:rsidR="00BE08AA" w:rsidRPr="00BE08AA" w:rsidRDefault="00BE08AA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sz w:val="19"/>
                <w:szCs w:val="19"/>
              </w:rPr>
            </w:pPr>
            <w:r w:rsidRPr="00BE08AA">
              <w:rPr>
                <w:rFonts w:ascii="Arial" w:eastAsia="Trebuchet MS" w:hAnsi="Arial" w:cs="Arial"/>
                <w:sz w:val="19"/>
                <w:szCs w:val="19"/>
              </w:rPr>
              <w:t>2</w:t>
            </w:r>
          </w:p>
        </w:tc>
        <w:tc>
          <w:tcPr>
            <w:tcW w:w="4485" w:type="dxa"/>
          </w:tcPr>
          <w:p w14:paraId="00DAA8DC" w14:textId="12E5EFF1" w:rsidR="00BE08AA" w:rsidRPr="00C935AD" w:rsidRDefault="00706AC7" w:rsidP="00C935AD">
            <w:pPr>
              <w:widowControl w:val="0"/>
              <w:spacing w:line="240" w:lineRule="auto"/>
              <w:rPr>
                <w:sz w:val="19"/>
                <w:szCs w:val="19"/>
                <w:lang w:val="en-US"/>
              </w:rPr>
            </w:pPr>
            <w:r w:rsidRPr="00706AC7">
              <w:rPr>
                <w:sz w:val="19"/>
                <w:szCs w:val="19"/>
              </w:rPr>
              <w:t>Berpikir kritis adalah sikap yang terpuji. Jelaskan pengertian berpikir kritis menurut PAI!</w:t>
            </w:r>
          </w:p>
        </w:tc>
        <w:tc>
          <w:tcPr>
            <w:tcW w:w="3402" w:type="dxa"/>
          </w:tcPr>
          <w:p w14:paraId="32E1D337" w14:textId="77777777" w:rsidR="00706AC7" w:rsidRPr="00706AC7" w:rsidRDefault="00706AC7" w:rsidP="00706AC7">
            <w:pPr>
              <w:pStyle w:val="ListParagraph"/>
              <w:widowControl w:val="0"/>
              <w:ind w:left="196"/>
              <w:rPr>
                <w:sz w:val="19"/>
                <w:szCs w:val="19"/>
              </w:rPr>
            </w:pPr>
            <w:proofErr w:type="spellStart"/>
            <w:r w:rsidRPr="00706AC7">
              <w:rPr>
                <w:b/>
                <w:bCs/>
                <w:sz w:val="19"/>
                <w:szCs w:val="19"/>
              </w:rPr>
              <w:t>Substansi</w:t>
            </w:r>
            <w:proofErr w:type="spellEnd"/>
            <w:r w:rsidRPr="00706AC7">
              <w:rPr>
                <w:b/>
                <w:bCs/>
                <w:sz w:val="19"/>
                <w:szCs w:val="19"/>
              </w:rPr>
              <w:t xml:space="preserve"> &amp; Bahasa:</w:t>
            </w:r>
          </w:p>
          <w:p w14:paraId="1C70B070" w14:textId="77777777" w:rsidR="00706AC7" w:rsidRPr="00706AC7" w:rsidRDefault="00706AC7" w:rsidP="00706AC7">
            <w:pPr>
              <w:pStyle w:val="ListParagraph"/>
              <w:widowControl w:val="0"/>
              <w:ind w:left="196"/>
              <w:rPr>
                <w:sz w:val="19"/>
                <w:szCs w:val="19"/>
              </w:rPr>
            </w:pPr>
            <w:r w:rsidRPr="00706AC7">
              <w:rPr>
                <w:sz w:val="19"/>
                <w:szCs w:val="19"/>
              </w:rPr>
              <w:br/>
            </w:r>
          </w:p>
          <w:p w14:paraId="2A2D68CB" w14:textId="77777777" w:rsidR="00706AC7" w:rsidRPr="00706AC7" w:rsidRDefault="00706AC7" w:rsidP="00706AC7">
            <w:pPr>
              <w:pStyle w:val="ListParagraph"/>
              <w:widowControl w:val="0"/>
              <w:ind w:left="196"/>
              <w:rPr>
                <w:sz w:val="19"/>
                <w:szCs w:val="19"/>
              </w:rPr>
            </w:pPr>
            <w:proofErr w:type="spellStart"/>
            <w:r w:rsidRPr="00706AC7">
              <w:rPr>
                <w:sz w:val="19"/>
                <w:szCs w:val="19"/>
              </w:rPr>
              <w:t>Rumusan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soal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terlalu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terbuka</w:t>
            </w:r>
            <w:proofErr w:type="spellEnd"/>
            <w:r w:rsidRPr="00706AC7">
              <w:rPr>
                <w:sz w:val="19"/>
                <w:szCs w:val="19"/>
              </w:rPr>
              <w:t xml:space="preserve"> dan </w:t>
            </w:r>
            <w:proofErr w:type="spellStart"/>
            <w:r w:rsidRPr="00706AC7">
              <w:rPr>
                <w:sz w:val="19"/>
                <w:szCs w:val="19"/>
              </w:rPr>
              <w:t>cenderung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menghasilkan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jawaban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hafalan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r w:rsidRPr="00706AC7">
              <w:rPr>
                <w:i/>
                <w:iCs/>
                <w:sz w:val="19"/>
                <w:szCs w:val="19"/>
              </w:rPr>
              <w:t>C2 (</w:t>
            </w:r>
            <w:proofErr w:type="spellStart"/>
            <w:r w:rsidRPr="00706AC7">
              <w:rPr>
                <w:i/>
                <w:iCs/>
                <w:sz w:val="19"/>
                <w:szCs w:val="19"/>
              </w:rPr>
              <w:t>Pemahaman</w:t>
            </w:r>
            <w:proofErr w:type="spellEnd"/>
            <w:r w:rsidRPr="00706AC7">
              <w:rPr>
                <w:i/>
                <w:iCs/>
                <w:sz w:val="19"/>
                <w:szCs w:val="19"/>
              </w:rPr>
              <w:t>)</w:t>
            </w:r>
            <w:r w:rsidRPr="00706AC7">
              <w:rPr>
                <w:sz w:val="19"/>
                <w:szCs w:val="19"/>
              </w:rPr>
              <w:t>.</w:t>
            </w:r>
          </w:p>
          <w:p w14:paraId="2B19FEC0" w14:textId="25B14478" w:rsidR="00706AC7" w:rsidRPr="00706AC7" w:rsidRDefault="00706AC7" w:rsidP="00706AC7">
            <w:pPr>
              <w:pStyle w:val="ListParagraph"/>
              <w:widowControl w:val="0"/>
              <w:ind w:left="196"/>
              <w:rPr>
                <w:sz w:val="19"/>
                <w:szCs w:val="19"/>
              </w:rPr>
            </w:pPr>
          </w:p>
          <w:p w14:paraId="1F4EDEC6" w14:textId="77777777" w:rsidR="00706AC7" w:rsidRPr="00706AC7" w:rsidRDefault="00706AC7" w:rsidP="00706AC7">
            <w:pPr>
              <w:pStyle w:val="ListParagraph"/>
              <w:widowControl w:val="0"/>
              <w:ind w:left="196"/>
              <w:rPr>
                <w:sz w:val="19"/>
                <w:szCs w:val="19"/>
              </w:rPr>
            </w:pPr>
            <w:proofErr w:type="spellStart"/>
            <w:r w:rsidRPr="00706AC7">
              <w:rPr>
                <w:b/>
                <w:bCs/>
                <w:sz w:val="19"/>
                <w:szCs w:val="19"/>
              </w:rPr>
              <w:t>Rekomendasi</w:t>
            </w:r>
            <w:proofErr w:type="spellEnd"/>
            <w:r w:rsidRPr="00706AC7">
              <w:rPr>
                <w:b/>
                <w:bCs/>
                <w:sz w:val="19"/>
                <w:szCs w:val="19"/>
              </w:rPr>
              <w:t>:</w:t>
            </w:r>
          </w:p>
          <w:p w14:paraId="2FC50F4C" w14:textId="1C9C85EA" w:rsidR="00706AC7" w:rsidRPr="00706AC7" w:rsidRDefault="00706AC7" w:rsidP="00706AC7">
            <w:pPr>
              <w:pStyle w:val="ListParagraph"/>
              <w:widowControl w:val="0"/>
              <w:ind w:left="196"/>
              <w:rPr>
                <w:sz w:val="19"/>
                <w:szCs w:val="19"/>
              </w:rPr>
            </w:pPr>
          </w:p>
          <w:p w14:paraId="35E8A762" w14:textId="77777777" w:rsidR="00706AC7" w:rsidRPr="00706AC7" w:rsidRDefault="00706AC7" w:rsidP="00706AC7">
            <w:pPr>
              <w:pStyle w:val="ListParagraph"/>
              <w:widowControl w:val="0"/>
              <w:ind w:left="196"/>
              <w:rPr>
                <w:sz w:val="19"/>
                <w:szCs w:val="19"/>
              </w:rPr>
            </w:pPr>
            <w:proofErr w:type="spellStart"/>
            <w:r w:rsidRPr="00706AC7">
              <w:rPr>
                <w:sz w:val="19"/>
                <w:szCs w:val="19"/>
              </w:rPr>
              <w:t>Berikan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kasus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nyata</w:t>
            </w:r>
            <w:proofErr w:type="spellEnd"/>
            <w:r w:rsidRPr="00706AC7">
              <w:rPr>
                <w:sz w:val="19"/>
                <w:szCs w:val="19"/>
              </w:rPr>
              <w:t>/</w:t>
            </w:r>
            <w:proofErr w:type="spellStart"/>
            <w:r w:rsidRPr="00706AC7">
              <w:rPr>
                <w:sz w:val="19"/>
                <w:szCs w:val="19"/>
              </w:rPr>
              <w:t>fenomena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sosial</w:t>
            </w:r>
            <w:proofErr w:type="spellEnd"/>
            <w:r w:rsidRPr="00706AC7">
              <w:rPr>
                <w:sz w:val="19"/>
                <w:szCs w:val="19"/>
              </w:rPr>
              <w:t xml:space="preserve"> (</w:t>
            </w:r>
            <w:proofErr w:type="spellStart"/>
            <w:r w:rsidRPr="00706AC7">
              <w:rPr>
                <w:i/>
                <w:iCs/>
                <w:sz w:val="19"/>
                <w:szCs w:val="19"/>
              </w:rPr>
              <w:t>literasi</w:t>
            </w:r>
            <w:proofErr w:type="spellEnd"/>
            <w:r w:rsidRPr="00706AC7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i/>
                <w:iCs/>
                <w:sz w:val="19"/>
                <w:szCs w:val="19"/>
              </w:rPr>
              <w:t>informasi</w:t>
            </w:r>
            <w:proofErr w:type="spellEnd"/>
            <w:r w:rsidRPr="00706AC7">
              <w:rPr>
                <w:sz w:val="19"/>
                <w:szCs w:val="19"/>
              </w:rPr>
              <w:t xml:space="preserve">) </w:t>
            </w:r>
            <w:proofErr w:type="spellStart"/>
            <w:r w:rsidRPr="00706AC7">
              <w:rPr>
                <w:sz w:val="19"/>
                <w:szCs w:val="19"/>
              </w:rPr>
              <w:t>terkait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maraknya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berita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bohong</w:t>
            </w:r>
            <w:proofErr w:type="spellEnd"/>
            <w:r w:rsidRPr="00706AC7">
              <w:rPr>
                <w:sz w:val="19"/>
                <w:szCs w:val="19"/>
              </w:rPr>
              <w:t xml:space="preserve"> (</w:t>
            </w:r>
            <w:proofErr w:type="spellStart"/>
            <w:r w:rsidRPr="00706AC7">
              <w:rPr>
                <w:sz w:val="19"/>
                <w:szCs w:val="19"/>
              </w:rPr>
              <w:t>hoaks</w:t>
            </w:r>
            <w:proofErr w:type="spellEnd"/>
            <w:r w:rsidRPr="00706AC7">
              <w:rPr>
                <w:sz w:val="19"/>
                <w:szCs w:val="19"/>
              </w:rPr>
              <w:t xml:space="preserve">) di media </w:t>
            </w:r>
            <w:proofErr w:type="spellStart"/>
            <w:r w:rsidRPr="00706AC7">
              <w:rPr>
                <w:sz w:val="19"/>
                <w:szCs w:val="19"/>
              </w:rPr>
              <w:t>sosial</w:t>
            </w:r>
            <w:proofErr w:type="spellEnd"/>
            <w:r w:rsidRPr="00706AC7">
              <w:rPr>
                <w:sz w:val="19"/>
                <w:szCs w:val="19"/>
              </w:rPr>
              <w:t xml:space="preserve">. Minta </w:t>
            </w:r>
            <w:proofErr w:type="spellStart"/>
            <w:r w:rsidRPr="00706AC7">
              <w:rPr>
                <w:sz w:val="19"/>
                <w:szCs w:val="19"/>
              </w:rPr>
              <w:t>siswa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menganalisis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sikap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i/>
                <w:iCs/>
                <w:sz w:val="19"/>
                <w:szCs w:val="19"/>
              </w:rPr>
              <w:t>Ulul</w:t>
            </w:r>
            <w:proofErr w:type="spellEnd"/>
            <w:r w:rsidRPr="00706AC7">
              <w:rPr>
                <w:i/>
                <w:iCs/>
                <w:sz w:val="19"/>
                <w:szCs w:val="19"/>
              </w:rPr>
              <w:t xml:space="preserve"> Albab</w:t>
            </w:r>
            <w:r w:rsidRPr="00706AC7">
              <w:rPr>
                <w:sz w:val="19"/>
                <w:szCs w:val="19"/>
              </w:rPr>
              <w:t xml:space="preserve"> </w:t>
            </w:r>
            <w:r w:rsidRPr="00706AC7">
              <w:rPr>
                <w:sz w:val="19"/>
                <w:szCs w:val="19"/>
              </w:rPr>
              <w:lastRenderedPageBreak/>
              <w:t>(</w:t>
            </w:r>
            <w:proofErr w:type="spellStart"/>
            <w:r w:rsidRPr="00706AC7">
              <w:rPr>
                <w:sz w:val="19"/>
                <w:szCs w:val="19"/>
              </w:rPr>
              <w:t>berpikir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kritis</w:t>
            </w:r>
            <w:proofErr w:type="spellEnd"/>
            <w:r w:rsidRPr="00706AC7">
              <w:rPr>
                <w:sz w:val="19"/>
                <w:szCs w:val="19"/>
              </w:rPr>
              <w:t xml:space="preserve"> dan </w:t>
            </w:r>
            <w:proofErr w:type="spellStart"/>
            <w:r w:rsidRPr="00706AC7">
              <w:rPr>
                <w:sz w:val="19"/>
                <w:szCs w:val="19"/>
              </w:rPr>
              <w:t>objektif</w:t>
            </w:r>
            <w:proofErr w:type="spellEnd"/>
            <w:r w:rsidRPr="00706AC7">
              <w:rPr>
                <w:sz w:val="19"/>
                <w:szCs w:val="19"/>
              </w:rPr>
              <w:t xml:space="preserve">) </w:t>
            </w:r>
            <w:proofErr w:type="spellStart"/>
            <w:r w:rsidRPr="00706AC7">
              <w:rPr>
                <w:sz w:val="19"/>
                <w:szCs w:val="19"/>
              </w:rPr>
              <w:t>sesuai</w:t>
            </w:r>
            <w:proofErr w:type="spellEnd"/>
            <w:r w:rsidRPr="00706AC7">
              <w:rPr>
                <w:sz w:val="19"/>
                <w:szCs w:val="19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</w:rPr>
              <w:t>prinsip</w:t>
            </w:r>
            <w:proofErr w:type="spellEnd"/>
            <w:r w:rsidRPr="00706AC7">
              <w:rPr>
                <w:sz w:val="19"/>
                <w:szCs w:val="19"/>
              </w:rPr>
              <w:t xml:space="preserve"> Q.S. Ali 'Imran: 191.</w:t>
            </w:r>
          </w:p>
          <w:p w14:paraId="5F8CA589" w14:textId="0AE7A93F" w:rsidR="00BE08AA" w:rsidRPr="00C935AD" w:rsidRDefault="00BE08AA" w:rsidP="00B04410">
            <w:pPr>
              <w:pStyle w:val="ListParagraph"/>
              <w:widowControl w:val="0"/>
              <w:ind w:left="196"/>
              <w:rPr>
                <w:sz w:val="19"/>
                <w:szCs w:val="19"/>
              </w:rPr>
            </w:pPr>
          </w:p>
        </w:tc>
        <w:tc>
          <w:tcPr>
            <w:tcW w:w="5670" w:type="dxa"/>
          </w:tcPr>
          <w:p w14:paraId="63F7B83E" w14:textId="694387B2" w:rsidR="00706AC7" w:rsidRPr="00706AC7" w:rsidRDefault="00706AC7" w:rsidP="00706AC7">
            <w:pPr>
              <w:spacing w:line="240" w:lineRule="auto"/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b/>
                <w:bCs/>
                <w:sz w:val="19"/>
                <w:szCs w:val="19"/>
                <w:lang w:val="en-US"/>
              </w:rPr>
              <w:lastRenderedPageBreak/>
              <w:t>Stimulus:</w:t>
            </w:r>
          </w:p>
          <w:p w14:paraId="644E0806" w14:textId="14234498" w:rsidR="00706AC7" w:rsidRPr="00706AC7" w:rsidRDefault="00706AC7" w:rsidP="00706AC7">
            <w:pPr>
              <w:spacing w:line="240" w:lineRule="auto"/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Berita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palsu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(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hoaks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)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mengenai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isu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SARA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cepat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sekali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menyebar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di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grup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percakapan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digital dan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memicu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konflik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antarnavigasi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warga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di media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sosial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.</w:t>
            </w:r>
            <w:r w:rsidRPr="00706AC7">
              <w:rPr>
                <w:rFonts w:eastAsia="Trebuchet MS"/>
                <w:sz w:val="19"/>
                <w:szCs w:val="19"/>
                <w:lang w:val="en-US"/>
              </w:rPr>
              <w:br/>
            </w:r>
          </w:p>
          <w:p w14:paraId="5175F9EF" w14:textId="500294B9" w:rsidR="00706AC7" w:rsidRPr="00706AC7" w:rsidRDefault="00706AC7" w:rsidP="00706AC7">
            <w:pPr>
              <w:spacing w:line="240" w:lineRule="auto"/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b/>
                <w:bCs/>
                <w:sz w:val="19"/>
                <w:szCs w:val="19"/>
                <w:lang w:val="en-US"/>
              </w:rPr>
              <w:t>Soal:</w:t>
            </w:r>
          </w:p>
          <w:p w14:paraId="3602171F" w14:textId="77777777" w:rsidR="00706AC7" w:rsidRPr="00706AC7" w:rsidRDefault="00706AC7" w:rsidP="00706AC7">
            <w:pPr>
              <w:spacing w:line="240" w:lineRule="auto"/>
              <w:rPr>
                <w:rFonts w:eastAsia="Trebuchet MS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Berdasarkan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fenomena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di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atas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bagaimana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penerapan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karakter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i/>
                <w:iCs/>
                <w:sz w:val="19"/>
                <w:szCs w:val="19"/>
                <w:lang w:val="en-US"/>
              </w:rPr>
              <w:t>Ulul</w:t>
            </w:r>
            <w:proofErr w:type="spellEnd"/>
            <w:r w:rsidRPr="00706AC7">
              <w:rPr>
                <w:rFonts w:eastAsia="Trebuchet MS"/>
                <w:i/>
                <w:iCs/>
                <w:sz w:val="19"/>
                <w:szCs w:val="19"/>
                <w:lang w:val="en-US"/>
              </w:rPr>
              <w:t xml:space="preserve"> Albab</w:t>
            </w: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yang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tercermin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dalam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Q.S. Ali 'Imran: 191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saat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menghadapi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serbuan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informasi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di media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sosial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?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Jelaskan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3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langkah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konkritnya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!</w:t>
            </w:r>
          </w:p>
          <w:p w14:paraId="31B759A7" w14:textId="5FEDEA96" w:rsidR="00BE08AA" w:rsidRPr="00C935AD" w:rsidRDefault="00BE08AA" w:rsidP="00B04410">
            <w:pPr>
              <w:spacing w:line="240" w:lineRule="auto"/>
              <w:rPr>
                <w:rFonts w:eastAsia="Trebuchet MS"/>
                <w:sz w:val="19"/>
                <w:szCs w:val="19"/>
                <w:lang w:val="en-US"/>
              </w:rPr>
            </w:pPr>
          </w:p>
        </w:tc>
      </w:tr>
      <w:tr w:rsidR="00BE08AA" w:rsidRPr="00471811" w14:paraId="2BA164B0" w14:textId="77777777">
        <w:tc>
          <w:tcPr>
            <w:tcW w:w="613" w:type="dxa"/>
          </w:tcPr>
          <w:p w14:paraId="64B8434B" w14:textId="77777777" w:rsidR="00BE08AA" w:rsidRPr="00BE08AA" w:rsidRDefault="00BE08AA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sz w:val="19"/>
                <w:szCs w:val="19"/>
              </w:rPr>
            </w:pPr>
            <w:r w:rsidRPr="00BE08AA">
              <w:rPr>
                <w:rFonts w:ascii="Arial" w:eastAsia="Trebuchet MS" w:hAnsi="Arial" w:cs="Arial"/>
                <w:sz w:val="19"/>
                <w:szCs w:val="19"/>
              </w:rPr>
              <w:lastRenderedPageBreak/>
              <w:t>3</w:t>
            </w:r>
          </w:p>
        </w:tc>
        <w:tc>
          <w:tcPr>
            <w:tcW w:w="4485" w:type="dxa"/>
          </w:tcPr>
          <w:p w14:paraId="64A697FE" w14:textId="77777777" w:rsidR="00706AC7" w:rsidRPr="00706AC7" w:rsidRDefault="00706AC7" w:rsidP="00706AC7">
            <w:pPr>
              <w:spacing w:line="240" w:lineRule="auto"/>
              <w:rPr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sz w:val="19"/>
                <w:szCs w:val="19"/>
                <w:lang w:val="en-US"/>
              </w:rPr>
              <w:t>Tuliskan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ayat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Al-Qur'an yang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menjelaskan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tentang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kewajiban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memenuhi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janji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>!</w:t>
            </w:r>
          </w:p>
          <w:p w14:paraId="0BFA74FB" w14:textId="4BAB05EB" w:rsidR="00BE08AA" w:rsidRPr="00C935AD" w:rsidRDefault="00BE08AA" w:rsidP="00B04410">
            <w:pPr>
              <w:spacing w:line="240" w:lineRule="auto"/>
              <w:rPr>
                <w:sz w:val="19"/>
                <w:szCs w:val="19"/>
                <w:lang w:val="id-ID"/>
              </w:rPr>
            </w:pPr>
          </w:p>
        </w:tc>
        <w:tc>
          <w:tcPr>
            <w:tcW w:w="3402" w:type="dxa"/>
          </w:tcPr>
          <w:p w14:paraId="47598C80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Substansi</w:t>
            </w:r>
            <w:proofErr w:type="spellEnd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 xml:space="preserve"> &amp; </w:t>
            </w:r>
            <w:proofErr w:type="spellStart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Konstruksi</w:t>
            </w:r>
            <w:proofErr w:type="spellEnd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:</w:t>
            </w:r>
          </w:p>
          <w:p w14:paraId="516FD8B9" w14:textId="34D1CD88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  <w:p w14:paraId="4ADA2353" w14:textId="77777777" w:rsid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Pengujian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hafalan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murni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(C1). Kurang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mendukung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literasi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dan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penalaran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TKA.</w:t>
            </w:r>
          </w:p>
          <w:p w14:paraId="793F85FE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  <w:p w14:paraId="0EE8F075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Rekomendasi</w:t>
            </w:r>
            <w:proofErr w:type="spellEnd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:</w:t>
            </w:r>
          </w:p>
          <w:p w14:paraId="195D6D7B" w14:textId="3FFBAABC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  <w:p w14:paraId="303DCB45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Sajikan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kasus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pelanggaran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janji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/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kontrak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kerja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dalam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dunia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profesional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atau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kehidupan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sehari-hari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(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studi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kasus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).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Arahkan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siswa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untuk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mengevaluasi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dampak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perilaku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tersebut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dari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sudut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pandang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materi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Menjaga</w:t>
            </w:r>
            <w:proofErr w:type="spellEnd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Memenuhi</w:t>
            </w:r>
            <w:proofErr w:type="spellEnd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Janji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(Q.S. Al-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Ma'idah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: 1).</w:t>
            </w:r>
          </w:p>
          <w:p w14:paraId="226687C5" w14:textId="48AC4754" w:rsidR="00BE08AA" w:rsidRPr="00471811" w:rsidRDefault="00BE08AA" w:rsidP="00B04410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ID"/>
              </w:rPr>
            </w:pPr>
          </w:p>
        </w:tc>
        <w:tc>
          <w:tcPr>
            <w:tcW w:w="5670" w:type="dxa"/>
          </w:tcPr>
          <w:p w14:paraId="72A3CA36" w14:textId="5416F72A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b/>
                <w:bCs/>
                <w:sz w:val="19"/>
                <w:szCs w:val="19"/>
                <w:lang w:val="en-US"/>
              </w:rPr>
              <w:t>Stimulus:</w:t>
            </w:r>
          </w:p>
          <w:p w14:paraId="349A060A" w14:textId="1CE06C2B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Ahmad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sepakat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menandatangani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kontrak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kerja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sama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proyek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selama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6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bulan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.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Namun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pada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bulan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ke-3,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ia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meninggalkan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pekerjaan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tanpa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alasan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yang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karena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mendapat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tawaran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lain yang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lebih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menguntungkan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.</w:t>
            </w:r>
          </w:p>
          <w:p w14:paraId="0C193374" w14:textId="37CFF520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b/>
                <w:bCs/>
                <w:sz w:val="19"/>
                <w:szCs w:val="19"/>
                <w:lang w:val="en-US"/>
              </w:rPr>
              <w:t>Soal:</w:t>
            </w:r>
          </w:p>
          <w:p w14:paraId="3DD7A77B" w14:textId="77777777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Tinjau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kasus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Ahmad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berdasarkan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prinsip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r w:rsidRPr="00706AC7">
              <w:rPr>
                <w:rFonts w:eastAsia="Trebuchet MS"/>
                <w:i/>
                <w:iCs/>
                <w:sz w:val="19"/>
                <w:szCs w:val="19"/>
                <w:lang w:val="en-US"/>
              </w:rPr>
              <w:t xml:space="preserve">Wafa' </w:t>
            </w:r>
            <w:proofErr w:type="spellStart"/>
            <w:r w:rsidRPr="00706AC7">
              <w:rPr>
                <w:rFonts w:eastAsia="Trebuchet MS"/>
                <w:i/>
                <w:iCs/>
                <w:sz w:val="19"/>
                <w:szCs w:val="19"/>
                <w:lang w:val="en-US"/>
              </w:rPr>
              <w:t>bil</w:t>
            </w:r>
            <w:proofErr w:type="spellEnd"/>
            <w:r w:rsidRPr="00706AC7">
              <w:rPr>
                <w:rFonts w:eastAsia="Trebuchet MS"/>
                <w:i/>
                <w:iCs/>
                <w:sz w:val="19"/>
                <w:szCs w:val="19"/>
                <w:lang w:val="en-US"/>
              </w:rPr>
              <w:t xml:space="preserve"> 'Ahdi</w:t>
            </w: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(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memenuhi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janji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)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dalam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Islam!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Berikan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analisis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kritismu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mengenai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dampak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tindakan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tersebut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terhadap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kepercayaan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(</w:t>
            </w:r>
            <w:r w:rsidRPr="00706AC7">
              <w:rPr>
                <w:rFonts w:eastAsia="Trebuchet MS"/>
                <w:i/>
                <w:iCs/>
                <w:sz w:val="19"/>
                <w:szCs w:val="19"/>
                <w:lang w:val="en-US"/>
              </w:rPr>
              <w:t>al-Amanah</w:t>
            </w: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) dan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keberkahan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usaha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!</w:t>
            </w:r>
          </w:p>
          <w:p w14:paraId="52734816" w14:textId="6FC6AF13" w:rsidR="00BE08AA" w:rsidRPr="00F53871" w:rsidRDefault="00BE08AA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</w:p>
        </w:tc>
      </w:tr>
      <w:tr w:rsidR="00C935AD" w:rsidRPr="00471811" w14:paraId="51ECA16B" w14:textId="77777777">
        <w:tc>
          <w:tcPr>
            <w:tcW w:w="613" w:type="dxa"/>
          </w:tcPr>
          <w:p w14:paraId="1B47F219" w14:textId="34A68AD7" w:rsidR="00C935AD" w:rsidRPr="00C935AD" w:rsidRDefault="00C935AD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r>
              <w:rPr>
                <w:rFonts w:ascii="Arial" w:eastAsia="Trebuchet MS" w:hAnsi="Arial" w:cs="Arial"/>
                <w:sz w:val="19"/>
                <w:szCs w:val="19"/>
                <w:lang w:val="en-US"/>
              </w:rPr>
              <w:t>4</w:t>
            </w:r>
          </w:p>
        </w:tc>
        <w:tc>
          <w:tcPr>
            <w:tcW w:w="4485" w:type="dxa"/>
          </w:tcPr>
          <w:p w14:paraId="3D083B12" w14:textId="4159AA97" w:rsidR="00706AC7" w:rsidRPr="00706AC7" w:rsidRDefault="00706AC7" w:rsidP="00706AC7">
            <w:pPr>
              <w:rPr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sz w:val="19"/>
                <w:szCs w:val="19"/>
                <w:lang w:val="en-US"/>
              </w:rPr>
              <w:t>Pernikahan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dalam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Islam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hukumnya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adalah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>...</w:t>
            </w:r>
          </w:p>
          <w:p w14:paraId="42C24795" w14:textId="12B62E59" w:rsidR="00706AC7" w:rsidRPr="00706AC7" w:rsidRDefault="00706AC7" w:rsidP="00706AC7">
            <w:pPr>
              <w:rPr>
                <w:sz w:val="19"/>
                <w:szCs w:val="19"/>
                <w:lang w:val="en-US"/>
              </w:rPr>
            </w:pPr>
            <w:r w:rsidRPr="00706AC7">
              <w:rPr>
                <w:sz w:val="19"/>
                <w:szCs w:val="19"/>
                <w:lang w:val="en-US"/>
              </w:rPr>
              <w:t>A. Wajib</w:t>
            </w:r>
          </w:p>
          <w:p w14:paraId="01EC9026" w14:textId="55CBC4CA" w:rsidR="00706AC7" w:rsidRPr="00706AC7" w:rsidRDefault="00706AC7" w:rsidP="00706AC7">
            <w:pPr>
              <w:rPr>
                <w:sz w:val="19"/>
                <w:szCs w:val="19"/>
                <w:lang w:val="en-US"/>
              </w:rPr>
            </w:pPr>
            <w:r w:rsidRPr="00706AC7">
              <w:rPr>
                <w:sz w:val="19"/>
                <w:szCs w:val="19"/>
                <w:lang w:val="en-US"/>
              </w:rPr>
              <w:t>B. Sunnah</w:t>
            </w:r>
          </w:p>
          <w:p w14:paraId="44B49E20" w14:textId="6BCDA390" w:rsidR="00706AC7" w:rsidRPr="00706AC7" w:rsidRDefault="00706AC7" w:rsidP="00706AC7">
            <w:pPr>
              <w:rPr>
                <w:sz w:val="19"/>
                <w:szCs w:val="19"/>
                <w:lang w:val="en-US"/>
              </w:rPr>
            </w:pPr>
            <w:r w:rsidRPr="00706AC7">
              <w:rPr>
                <w:sz w:val="19"/>
                <w:szCs w:val="19"/>
                <w:lang w:val="en-US"/>
              </w:rPr>
              <w:t>C. Haram</w:t>
            </w:r>
          </w:p>
          <w:p w14:paraId="398D3C26" w14:textId="28F075AC" w:rsidR="00706AC7" w:rsidRPr="00706AC7" w:rsidRDefault="00706AC7" w:rsidP="00706AC7">
            <w:pPr>
              <w:rPr>
                <w:sz w:val="19"/>
                <w:szCs w:val="19"/>
                <w:lang w:val="en-US"/>
              </w:rPr>
            </w:pPr>
            <w:r w:rsidRPr="00706AC7">
              <w:rPr>
                <w:sz w:val="19"/>
                <w:szCs w:val="19"/>
                <w:lang w:val="en-US"/>
              </w:rPr>
              <w:t xml:space="preserve">D.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Makruh</w:t>
            </w:r>
            <w:proofErr w:type="spellEnd"/>
          </w:p>
          <w:p w14:paraId="7A49431C" w14:textId="77777777" w:rsidR="00706AC7" w:rsidRPr="00706AC7" w:rsidRDefault="00706AC7" w:rsidP="00706AC7">
            <w:pPr>
              <w:rPr>
                <w:sz w:val="19"/>
                <w:szCs w:val="19"/>
                <w:lang w:val="en-US"/>
              </w:rPr>
            </w:pPr>
            <w:r w:rsidRPr="00706AC7">
              <w:rPr>
                <w:sz w:val="19"/>
                <w:szCs w:val="19"/>
                <w:lang w:val="en-US"/>
              </w:rPr>
              <w:t xml:space="preserve">E. </w:t>
            </w:r>
            <w:proofErr w:type="spellStart"/>
            <w:r w:rsidRPr="00706AC7">
              <w:rPr>
                <w:sz w:val="19"/>
                <w:szCs w:val="19"/>
                <w:lang w:val="en-US"/>
              </w:rPr>
              <w:t>Jaiz</w:t>
            </w:r>
            <w:proofErr w:type="spellEnd"/>
            <w:r w:rsidRPr="00706AC7">
              <w:rPr>
                <w:sz w:val="19"/>
                <w:szCs w:val="19"/>
                <w:lang w:val="en-US"/>
              </w:rPr>
              <w:t>/Mubah</w:t>
            </w:r>
          </w:p>
          <w:p w14:paraId="321F79B5" w14:textId="46C440B6" w:rsidR="00C935AD" w:rsidRPr="00F53871" w:rsidRDefault="00C935AD" w:rsidP="00C935AD">
            <w:pPr>
              <w:rPr>
                <w:sz w:val="19"/>
                <w:szCs w:val="19"/>
                <w:lang w:val="en-US"/>
              </w:rPr>
            </w:pPr>
          </w:p>
        </w:tc>
        <w:tc>
          <w:tcPr>
            <w:tcW w:w="3402" w:type="dxa"/>
          </w:tcPr>
          <w:p w14:paraId="3ECEBEB9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Konstruksi</w:t>
            </w:r>
            <w:proofErr w:type="spellEnd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 xml:space="preserve"> &amp; Bahasa:</w:t>
            </w:r>
          </w:p>
          <w:p w14:paraId="1C778EB5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br/>
            </w:r>
          </w:p>
          <w:p w14:paraId="31AA84E1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Opsi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pilihan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ganda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sangat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sederhana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hanya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menguji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tingkat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hafalan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. Hukum nikah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bersifat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kondisional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dan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butuh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konteks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.</w:t>
            </w:r>
          </w:p>
          <w:p w14:paraId="75B87E62" w14:textId="085F2C91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  <w:p w14:paraId="41D55CDA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Rekomendasi</w:t>
            </w:r>
            <w:proofErr w:type="spellEnd"/>
            <w:r w:rsidRPr="00706AC7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:</w:t>
            </w:r>
          </w:p>
          <w:p w14:paraId="3157FCB9" w14:textId="463D5EFD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  <w:p w14:paraId="178723C5" w14:textId="77777777" w:rsidR="00706AC7" w:rsidRPr="00706AC7" w:rsidRDefault="00706AC7" w:rsidP="00706AC7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Ubah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soal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menjadi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tipe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Pilihan</w:t>
            </w:r>
            <w:proofErr w:type="spellEnd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 xml:space="preserve"> Ganda </w:t>
            </w:r>
            <w:proofErr w:type="spellStart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Kompleks</w:t>
            </w:r>
            <w:proofErr w:type="spellEnd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 xml:space="preserve"> / </w:t>
            </w:r>
            <w:proofErr w:type="spellStart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Kasus</w:t>
            </w:r>
            <w:proofErr w:type="spellEnd"/>
            <w:r w:rsidRPr="00706AC7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 xml:space="preserve"> (HOTS)</w:t>
            </w:r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.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Berikan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deskripsi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kondisi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seseorang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lalu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minta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siswa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menganalisis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perubahan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hukum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nikah yang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berlaku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padanya</w:t>
            </w:r>
            <w:proofErr w:type="spellEnd"/>
            <w:r w:rsidRPr="00706AC7">
              <w:rPr>
                <w:rFonts w:ascii="Arial" w:eastAsia="Trebuchet MS" w:hAnsi="Arial" w:cs="Arial"/>
                <w:sz w:val="19"/>
                <w:szCs w:val="19"/>
                <w:lang w:val="en-US"/>
              </w:rPr>
              <w:t>.</w:t>
            </w:r>
          </w:p>
          <w:p w14:paraId="2B6441FC" w14:textId="5DEF4A6E" w:rsidR="00F53871" w:rsidRPr="00F53871" w:rsidRDefault="00F53871" w:rsidP="00F53871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  <w:p w14:paraId="7C8CD94F" w14:textId="77777777" w:rsidR="00C935AD" w:rsidRPr="00471811" w:rsidRDefault="00C935AD" w:rsidP="00B04410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ID"/>
              </w:rPr>
            </w:pPr>
          </w:p>
        </w:tc>
        <w:tc>
          <w:tcPr>
            <w:tcW w:w="5670" w:type="dxa"/>
          </w:tcPr>
          <w:p w14:paraId="5F3D10FB" w14:textId="48F10AF5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b/>
                <w:bCs/>
                <w:sz w:val="19"/>
                <w:szCs w:val="19"/>
                <w:lang w:val="en-US"/>
              </w:rPr>
              <w:t>Stimulus:</w:t>
            </w:r>
          </w:p>
          <w:p w14:paraId="481328BA" w14:textId="17091827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Rian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adalah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seorang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pemuda yang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sudah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memiliki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bekal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finansial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dan mental yang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cukup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untuk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menikah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. Ia juga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khawatir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jika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tidak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segera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menikah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ia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akan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terjerumus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ke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dalam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perbuatan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zina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karena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lingkungan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pergaulannya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.</w:t>
            </w:r>
          </w:p>
          <w:p w14:paraId="199997AE" w14:textId="6828EE0C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b/>
                <w:bCs/>
                <w:sz w:val="19"/>
                <w:szCs w:val="19"/>
                <w:lang w:val="en-US"/>
              </w:rPr>
              <w:t>Soal:</w:t>
            </w:r>
          </w:p>
          <w:p w14:paraId="6137E8A9" w14:textId="331C4610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Berdasarkan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kondisi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Rian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tersebut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hukum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menikah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bagi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dirinya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berubah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menjadi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...</w:t>
            </w:r>
          </w:p>
          <w:p w14:paraId="56144D5D" w14:textId="6E214EE1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A. Mubah,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karena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menikah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adalah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hak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asasi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setiap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orang.</w:t>
            </w:r>
          </w:p>
          <w:p w14:paraId="63E8D25B" w14:textId="77777777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B. Sunnah,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karena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ia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baru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sebatas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memiliki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keinginan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.</w:t>
            </w:r>
          </w:p>
          <w:p w14:paraId="75DAEAA3" w14:textId="77777777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br/>
            </w:r>
          </w:p>
          <w:p w14:paraId="403FD362" w14:textId="2AC20BB7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lastRenderedPageBreak/>
              <w:t xml:space="preserve">C. Wajib,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karena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ia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telah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mampu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dan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dikhawatirkan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jatuh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ke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dalam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zina.</w:t>
            </w:r>
          </w:p>
          <w:p w14:paraId="05AEEF60" w14:textId="7BF453D4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D.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Makruh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karena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ia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belum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memiliki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rumah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pribadi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.</w:t>
            </w:r>
          </w:p>
          <w:p w14:paraId="2321FA96" w14:textId="77777777" w:rsidR="00706AC7" w:rsidRPr="00706AC7" w:rsidRDefault="00706AC7" w:rsidP="00706AC7">
            <w:pPr>
              <w:rPr>
                <w:rFonts w:eastAsia="Trebuchet MS"/>
                <w:sz w:val="19"/>
                <w:szCs w:val="19"/>
                <w:lang w:val="en-US"/>
              </w:rPr>
            </w:pPr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E. Haram,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karena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menikah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di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usia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muda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berisiko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06AC7">
              <w:rPr>
                <w:rFonts w:eastAsia="Trebuchet MS"/>
                <w:sz w:val="19"/>
                <w:szCs w:val="19"/>
                <w:lang w:val="en-US"/>
              </w:rPr>
              <w:t>tinggi</w:t>
            </w:r>
            <w:proofErr w:type="spellEnd"/>
            <w:r w:rsidRPr="00706AC7">
              <w:rPr>
                <w:rFonts w:eastAsia="Trebuchet MS"/>
                <w:sz w:val="19"/>
                <w:szCs w:val="19"/>
                <w:lang w:val="en-US"/>
              </w:rPr>
              <w:t>.</w:t>
            </w:r>
          </w:p>
          <w:p w14:paraId="4279B39F" w14:textId="71F34F8B" w:rsidR="00C935AD" w:rsidRPr="00F53871" w:rsidRDefault="00C935AD" w:rsidP="00F53871">
            <w:pPr>
              <w:rPr>
                <w:rFonts w:eastAsia="Trebuchet MS"/>
                <w:sz w:val="19"/>
                <w:szCs w:val="19"/>
                <w:lang w:val="en-US"/>
              </w:rPr>
            </w:pPr>
          </w:p>
        </w:tc>
      </w:tr>
      <w:tr w:rsidR="00C935AD" w:rsidRPr="00471811" w14:paraId="4AE9D449" w14:textId="77777777">
        <w:tc>
          <w:tcPr>
            <w:tcW w:w="613" w:type="dxa"/>
          </w:tcPr>
          <w:p w14:paraId="6CCFC16A" w14:textId="61F94120" w:rsidR="00C935AD" w:rsidRPr="00F53871" w:rsidRDefault="00F53871" w:rsidP="00BE08AA">
            <w:pPr>
              <w:spacing w:after="0" w:line="240" w:lineRule="auto"/>
              <w:jc w:val="center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r>
              <w:rPr>
                <w:rFonts w:ascii="Arial" w:eastAsia="Trebuchet MS" w:hAnsi="Arial" w:cs="Arial"/>
                <w:sz w:val="19"/>
                <w:szCs w:val="19"/>
                <w:lang w:val="en-US"/>
              </w:rPr>
              <w:lastRenderedPageBreak/>
              <w:t>5</w:t>
            </w:r>
          </w:p>
        </w:tc>
        <w:tc>
          <w:tcPr>
            <w:tcW w:w="4485" w:type="dxa"/>
          </w:tcPr>
          <w:p w14:paraId="4350797E" w14:textId="77777777" w:rsidR="00A3332E" w:rsidRPr="00A3332E" w:rsidRDefault="00A3332E" w:rsidP="00A3332E">
            <w:pPr>
              <w:rPr>
                <w:sz w:val="19"/>
                <w:szCs w:val="19"/>
                <w:lang w:val="en-US"/>
              </w:rPr>
            </w:pPr>
            <w:proofErr w:type="spellStart"/>
            <w:r w:rsidRPr="00A3332E">
              <w:rPr>
                <w:sz w:val="19"/>
                <w:szCs w:val="19"/>
                <w:lang w:val="en-US"/>
              </w:rPr>
              <w:t>Hitunglah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bagian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harta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warisan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yang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diperoleh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seorang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istri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jika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suami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meninggal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dunia dan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meninggalkan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sz w:val="19"/>
                <w:szCs w:val="19"/>
                <w:lang w:val="en-US"/>
              </w:rPr>
              <w:t>anak</w:t>
            </w:r>
            <w:proofErr w:type="spellEnd"/>
            <w:r w:rsidRPr="00A3332E">
              <w:rPr>
                <w:sz w:val="19"/>
                <w:szCs w:val="19"/>
                <w:lang w:val="en-US"/>
              </w:rPr>
              <w:t>!</w:t>
            </w:r>
          </w:p>
          <w:p w14:paraId="793BF405" w14:textId="1E3F8800" w:rsidR="00C935AD" w:rsidRPr="00F53871" w:rsidRDefault="00C935AD" w:rsidP="00C935AD">
            <w:pPr>
              <w:rPr>
                <w:sz w:val="19"/>
                <w:szCs w:val="19"/>
                <w:lang w:val="en-US"/>
              </w:rPr>
            </w:pPr>
          </w:p>
        </w:tc>
        <w:tc>
          <w:tcPr>
            <w:tcW w:w="3402" w:type="dxa"/>
          </w:tcPr>
          <w:p w14:paraId="0B23A494" w14:textId="77777777" w:rsidR="00A3332E" w:rsidRPr="00A3332E" w:rsidRDefault="00A3332E" w:rsidP="00A3332E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ubstansi</w:t>
            </w:r>
            <w:proofErr w:type="spellEnd"/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 xml:space="preserve"> &amp; </w:t>
            </w:r>
            <w:proofErr w:type="spellStart"/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Konstruksi</w:t>
            </w:r>
            <w:proofErr w:type="spellEnd"/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 xml:space="preserve"> (</w:t>
            </w:r>
            <w:proofErr w:type="spellStart"/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Numerasi</w:t>
            </w:r>
            <w:proofErr w:type="spellEnd"/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 xml:space="preserve"> PAI):</w:t>
            </w:r>
          </w:p>
          <w:p w14:paraId="716D6594" w14:textId="40F4BCA6" w:rsidR="00A3332E" w:rsidRPr="00A3332E" w:rsidRDefault="00A3332E" w:rsidP="00A3332E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  <w:p w14:paraId="0CDED83A" w14:textId="77777777" w:rsidR="00A3332E" w:rsidRPr="00A3332E" w:rsidRDefault="00A3332E" w:rsidP="00A3332E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Soal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matematis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dasar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/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langsung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tanpa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alur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cerita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kontekstual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(</w:t>
            </w:r>
            <w:r w:rsidRPr="00A3332E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C2</w:t>
            </w:r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).</w:t>
            </w:r>
          </w:p>
          <w:p w14:paraId="5C19ED7A" w14:textId="05BAFB15" w:rsidR="00A3332E" w:rsidRPr="00A3332E" w:rsidRDefault="00A3332E" w:rsidP="00A3332E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  <w:p w14:paraId="69B85B4D" w14:textId="77777777" w:rsidR="00A3332E" w:rsidRPr="00A3332E" w:rsidRDefault="00A3332E" w:rsidP="00A3332E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Rekomendasi</w:t>
            </w:r>
            <w:proofErr w:type="spellEnd"/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:</w:t>
            </w:r>
          </w:p>
          <w:p w14:paraId="60938E15" w14:textId="77777777" w:rsidR="00A3332E" w:rsidRPr="00A3332E" w:rsidRDefault="00A3332E" w:rsidP="00A3332E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br/>
            </w:r>
          </w:p>
          <w:p w14:paraId="17BEB82A" w14:textId="77777777" w:rsidR="00A3332E" w:rsidRPr="00A3332E" w:rsidRDefault="00A3332E" w:rsidP="00A3332E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Buat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soal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studi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kasus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pembagian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waris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(</w:t>
            </w:r>
            <w:proofErr w:type="spellStart"/>
            <w:r w:rsidRPr="00A3332E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Faraid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)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berbasis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Numerasi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lengkap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dengan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rincian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total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harta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tirkah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hutang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/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biaya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pengurusan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jenazah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serta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daftar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ahli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waris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yang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ada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untuk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menguji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keterampilan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analisis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hitung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tingkat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tinggi</w:t>
            </w:r>
            <w:proofErr w:type="spellEnd"/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 xml:space="preserve"> (</w:t>
            </w:r>
            <w:r w:rsidRPr="00A3332E">
              <w:rPr>
                <w:rFonts w:ascii="Arial" w:eastAsia="Trebuchet MS" w:hAnsi="Arial" w:cs="Arial"/>
                <w:i/>
                <w:iCs/>
                <w:sz w:val="19"/>
                <w:szCs w:val="19"/>
                <w:lang w:val="en-US"/>
              </w:rPr>
              <w:t>C4</w:t>
            </w:r>
            <w:r w:rsidRPr="00A3332E">
              <w:rPr>
                <w:rFonts w:ascii="Arial" w:eastAsia="Trebuchet MS" w:hAnsi="Arial" w:cs="Arial"/>
                <w:sz w:val="19"/>
                <w:szCs w:val="19"/>
                <w:lang w:val="en-US"/>
              </w:rPr>
              <w:t>).</w:t>
            </w:r>
          </w:p>
          <w:p w14:paraId="0AABD264" w14:textId="77777777" w:rsidR="00A3332E" w:rsidRPr="00A3332E" w:rsidRDefault="00A3332E" w:rsidP="00A3332E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  <w:r w:rsidRPr="00A3332E">
              <w:rPr>
                <w:rFonts w:ascii="Arial" w:eastAsia="Trebuchet MS" w:hAnsi="Arial" w:cs="Arial"/>
                <w:b/>
                <w:bCs/>
                <w:sz w:val="19"/>
                <w:szCs w:val="19"/>
                <w:lang w:val="en-US"/>
              </w:rPr>
              <w:t>Stimulus:</w:t>
            </w:r>
          </w:p>
          <w:p w14:paraId="0C0D4F0B" w14:textId="738EC6D9" w:rsidR="00C935AD" w:rsidRPr="00F53871" w:rsidRDefault="00C935AD" w:rsidP="00BE08AA">
            <w:pPr>
              <w:spacing w:after="0" w:line="240" w:lineRule="auto"/>
              <w:rPr>
                <w:rFonts w:ascii="Arial" w:eastAsia="Trebuchet MS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5670" w:type="dxa"/>
          </w:tcPr>
          <w:p w14:paraId="1B60B199" w14:textId="25A491A7" w:rsidR="00A3332E" w:rsidRPr="00A3332E" w:rsidRDefault="00A3332E" w:rsidP="00A3332E">
            <w:pPr>
              <w:spacing w:line="240" w:lineRule="auto"/>
              <w:rPr>
                <w:rFonts w:eastAsia="Trebuchet MS"/>
                <w:sz w:val="18"/>
                <w:szCs w:val="18"/>
                <w:lang w:val="en-US"/>
              </w:rPr>
            </w:pPr>
            <w:r w:rsidRPr="00A3332E">
              <w:rPr>
                <w:rFonts w:eastAsia="Trebuchet MS"/>
                <w:b/>
                <w:bCs/>
                <w:sz w:val="18"/>
                <w:szCs w:val="18"/>
                <w:lang w:val="en-US"/>
              </w:rPr>
              <w:t>Stimulus:</w:t>
            </w:r>
          </w:p>
          <w:p w14:paraId="3375907D" w14:textId="4ED39A89" w:rsidR="00A3332E" w:rsidRPr="00A3332E" w:rsidRDefault="00A3332E" w:rsidP="00A3332E">
            <w:pPr>
              <w:spacing w:line="240" w:lineRule="auto"/>
              <w:rPr>
                <w:rFonts w:eastAsia="Trebuchet MS"/>
                <w:sz w:val="18"/>
                <w:szCs w:val="18"/>
                <w:lang w:val="en-US"/>
              </w:rPr>
            </w:pPr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Pak Usman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meninggal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dunia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meninggalkan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harta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sebesar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Rp </w:t>
            </w:r>
            <w:proofErr w:type="gramStart"/>
            <w:r w:rsidRPr="00A3332E">
              <w:rPr>
                <w:rFonts w:eastAsia="Trebuchet MS"/>
                <w:sz w:val="18"/>
                <w:szCs w:val="18"/>
                <w:lang w:val="en-US"/>
              </w:rPr>
              <w:t>480.000.000,-</w:t>
            </w:r>
            <w:proofErr w:type="gram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Sebelum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harta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dibagi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ada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biaya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perawatan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jenazah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sebesar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Rp 10.000.</w:t>
            </w:r>
            <w:proofErr w:type="gramStart"/>
            <w:r w:rsidRPr="00A3332E">
              <w:rPr>
                <w:rFonts w:eastAsia="Trebuchet MS"/>
                <w:sz w:val="18"/>
                <w:szCs w:val="18"/>
                <w:lang w:val="en-US"/>
              </w:rPr>
              <w:t>000,-</w:t>
            </w:r>
            <w:proofErr w:type="gram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dan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hutang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almarhum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sebesar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Rp </w:t>
            </w:r>
            <w:proofErr w:type="gramStart"/>
            <w:r w:rsidRPr="00A3332E">
              <w:rPr>
                <w:rFonts w:eastAsia="Trebuchet MS"/>
                <w:sz w:val="18"/>
                <w:szCs w:val="18"/>
                <w:lang w:val="en-US"/>
              </w:rPr>
              <w:t>30.000.000,-</w:t>
            </w:r>
            <w:proofErr w:type="gram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. Ahli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waris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yang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ditinggalkan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terdiri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dari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Istri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>, 1 Anak Laki-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laki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>, dan 1 Anak Perempuan.</w:t>
            </w:r>
            <w:r w:rsidRPr="00A3332E">
              <w:rPr>
                <w:rFonts w:eastAsia="Trebuchet MS"/>
                <w:sz w:val="18"/>
                <w:szCs w:val="18"/>
                <w:lang w:val="en-US"/>
              </w:rPr>
              <w:br/>
            </w:r>
          </w:p>
          <w:p w14:paraId="49626D61" w14:textId="6BD40C9C" w:rsidR="00A3332E" w:rsidRPr="00A3332E" w:rsidRDefault="00A3332E" w:rsidP="00A3332E">
            <w:pPr>
              <w:spacing w:line="240" w:lineRule="auto"/>
              <w:rPr>
                <w:rFonts w:eastAsia="Trebuchet MS"/>
                <w:sz w:val="18"/>
                <w:szCs w:val="18"/>
                <w:lang w:val="en-US"/>
              </w:rPr>
            </w:pPr>
            <w:r w:rsidRPr="00A3332E">
              <w:rPr>
                <w:rFonts w:eastAsia="Trebuchet MS"/>
                <w:b/>
                <w:bCs/>
                <w:sz w:val="18"/>
                <w:szCs w:val="18"/>
                <w:lang w:val="en-US"/>
              </w:rPr>
              <w:t>Soal:</w:t>
            </w:r>
          </w:p>
          <w:p w14:paraId="600AEB84" w14:textId="77777777" w:rsidR="00A3332E" w:rsidRPr="00A3332E" w:rsidRDefault="00A3332E" w:rsidP="00A3332E">
            <w:pPr>
              <w:spacing w:line="240" w:lineRule="auto"/>
              <w:rPr>
                <w:rFonts w:eastAsia="Trebuchet MS"/>
                <w:sz w:val="18"/>
                <w:szCs w:val="18"/>
                <w:lang w:val="en-US"/>
              </w:rPr>
            </w:pP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Berdasarkan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ketentuan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hukum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i/>
                <w:iCs/>
                <w:sz w:val="18"/>
                <w:szCs w:val="18"/>
                <w:lang w:val="en-US"/>
              </w:rPr>
              <w:t>faraid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hitunglah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secara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tepat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nominal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bersih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harta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warisan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yang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diterima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oleh </w:t>
            </w:r>
            <w:r w:rsidRPr="00A3332E">
              <w:rPr>
                <w:rFonts w:eastAsia="Trebuchet MS"/>
                <w:b/>
                <w:bCs/>
                <w:sz w:val="18"/>
                <w:szCs w:val="18"/>
                <w:lang w:val="en-US"/>
              </w:rPr>
              <w:t>Anak Laki-</w:t>
            </w:r>
            <w:proofErr w:type="spellStart"/>
            <w:r w:rsidRPr="00A3332E">
              <w:rPr>
                <w:rFonts w:eastAsia="Trebuchet MS"/>
                <w:b/>
                <w:bCs/>
                <w:sz w:val="18"/>
                <w:szCs w:val="18"/>
                <w:lang w:val="en-US"/>
              </w:rPr>
              <w:t>laki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!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Tunjukkan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langkah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3332E">
              <w:rPr>
                <w:rFonts w:eastAsia="Trebuchet MS"/>
                <w:sz w:val="18"/>
                <w:szCs w:val="18"/>
                <w:lang w:val="en-US"/>
              </w:rPr>
              <w:t>perhitungannya</w:t>
            </w:r>
            <w:proofErr w:type="spellEnd"/>
            <w:r w:rsidRPr="00A3332E">
              <w:rPr>
                <w:rFonts w:eastAsia="Trebuchet MS"/>
                <w:sz w:val="18"/>
                <w:szCs w:val="18"/>
                <w:lang w:val="en-US"/>
              </w:rPr>
              <w:t>!</w:t>
            </w:r>
          </w:p>
          <w:p w14:paraId="759E09C5" w14:textId="476F64CC" w:rsidR="00C935AD" w:rsidRPr="00F53871" w:rsidRDefault="00C935AD" w:rsidP="00F53871">
            <w:pPr>
              <w:spacing w:line="240" w:lineRule="auto"/>
              <w:rPr>
                <w:rFonts w:eastAsia="Trebuchet MS"/>
                <w:sz w:val="18"/>
                <w:szCs w:val="18"/>
                <w:lang w:val="en-US"/>
              </w:rPr>
            </w:pPr>
          </w:p>
        </w:tc>
      </w:tr>
    </w:tbl>
    <w:p w14:paraId="5F0A62A4" w14:textId="77777777" w:rsidR="008D22D0" w:rsidRPr="00471811" w:rsidRDefault="008D22D0">
      <w:pPr>
        <w:rPr>
          <w:rFonts w:ascii="Arial" w:eastAsia="Trebuchet MS" w:hAnsi="Arial" w:cs="Arial"/>
          <w:sz w:val="20"/>
          <w:szCs w:val="20"/>
          <w:lang w:val="en-ID"/>
        </w:rPr>
      </w:pPr>
    </w:p>
    <w:sectPr w:rsidR="008D22D0" w:rsidRPr="00471811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B5AD1" w14:textId="77777777" w:rsidR="00DB2C11" w:rsidRDefault="00DB2C11">
      <w:pPr>
        <w:spacing w:line="240" w:lineRule="auto"/>
      </w:pPr>
      <w:r>
        <w:separator/>
      </w:r>
    </w:p>
  </w:endnote>
  <w:endnote w:type="continuationSeparator" w:id="0">
    <w:p w14:paraId="436373E0" w14:textId="77777777" w:rsidR="00DB2C11" w:rsidRDefault="00DB2C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D84BD37-D910-47D2-8D1B-5C7EA99FD594}"/>
    <w:embedBold r:id="rId2" w:fontKey="{C21D83D0-87BE-4F39-B08C-051C8584208E}"/>
    <w:embedItalic r:id="rId3" w:fontKey="{1395F31E-A4C8-4ACD-AAAA-9B208A33A171}"/>
  </w:font>
  <w:font w:name="Play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4CEE617B-918B-4D9C-8B6A-CD86BDE469A0}"/>
    <w:embedBold r:id="rId5" w:fontKey="{86F0498B-08DF-4738-8940-DDB0C17EF6F1}"/>
    <w:embedItalic r:id="rId6" w:fontKey="{EF76A518-7911-4A34-A8A4-08CB818A6F7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Italic r:id="rId7" w:fontKey="{0124BDCC-771C-4334-84E7-BB61D31B7B0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36B5C131-1DC0-4984-BAE5-C3BACCF492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FB44BA1-09AF-4C59-B839-28A8CF428EF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BEBDC" w14:textId="77777777" w:rsidR="00DB2C11" w:rsidRDefault="00DB2C11">
      <w:pPr>
        <w:spacing w:after="0"/>
      </w:pPr>
      <w:r>
        <w:separator/>
      </w:r>
    </w:p>
  </w:footnote>
  <w:footnote w:type="continuationSeparator" w:id="0">
    <w:p w14:paraId="375A2CBF" w14:textId="77777777" w:rsidR="00DB2C11" w:rsidRDefault="00DB2C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BF205925"/>
    <w:multiLevelType w:val="multilevel"/>
    <w:tmpl w:val="BF205925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03D62ECE"/>
    <w:multiLevelType w:val="multilevel"/>
    <w:tmpl w:val="03D62E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3A97917"/>
    <w:multiLevelType w:val="hybridMultilevel"/>
    <w:tmpl w:val="7012E4CA"/>
    <w:lvl w:ilvl="0" w:tplc="6F908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255C4"/>
    <w:multiLevelType w:val="hybridMultilevel"/>
    <w:tmpl w:val="ECF40830"/>
    <w:lvl w:ilvl="0" w:tplc="6F908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C72E3"/>
    <w:multiLevelType w:val="hybridMultilevel"/>
    <w:tmpl w:val="63704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1BB00A7"/>
    <w:multiLevelType w:val="hybridMultilevel"/>
    <w:tmpl w:val="5F28F7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A7286"/>
    <w:multiLevelType w:val="hybridMultilevel"/>
    <w:tmpl w:val="7C8A19D2"/>
    <w:lvl w:ilvl="0" w:tplc="6F908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E6B7DF9"/>
    <w:multiLevelType w:val="hybridMultilevel"/>
    <w:tmpl w:val="F8E88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47075"/>
    <w:multiLevelType w:val="hybridMultilevel"/>
    <w:tmpl w:val="04021466"/>
    <w:lvl w:ilvl="0" w:tplc="6F908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B32AC"/>
    <w:multiLevelType w:val="hybridMultilevel"/>
    <w:tmpl w:val="46D6DA0C"/>
    <w:lvl w:ilvl="0" w:tplc="CEE6EDBE">
      <w:start w:val="1"/>
      <w:numFmt w:val="upperLetter"/>
      <w:lvlText w:val="%1."/>
      <w:lvlJc w:val="left"/>
      <w:pPr>
        <w:ind w:left="720" w:hanging="360"/>
      </w:pPr>
      <w:rPr>
        <w:rFonts w:hint="default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17EED"/>
    <w:multiLevelType w:val="hybridMultilevel"/>
    <w:tmpl w:val="3BC8E9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83CF9"/>
    <w:multiLevelType w:val="multilevel"/>
    <w:tmpl w:val="72183CF9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100922">
    <w:abstractNumId w:val="3"/>
  </w:num>
  <w:num w:numId="2" w16cid:durableId="1448163216">
    <w:abstractNumId w:val="2"/>
  </w:num>
  <w:num w:numId="3" w16cid:durableId="610282697">
    <w:abstractNumId w:val="11"/>
  </w:num>
  <w:num w:numId="4" w16cid:durableId="2050643958">
    <w:abstractNumId w:val="1"/>
  </w:num>
  <w:num w:numId="5" w16cid:durableId="393357881">
    <w:abstractNumId w:val="0"/>
  </w:num>
  <w:num w:numId="6" w16cid:durableId="1734692983">
    <w:abstractNumId w:val="14"/>
  </w:num>
  <w:num w:numId="7" w16cid:durableId="588276295">
    <w:abstractNumId w:val="15"/>
  </w:num>
  <w:num w:numId="8" w16cid:durableId="1834569669">
    <w:abstractNumId w:val="9"/>
  </w:num>
  <w:num w:numId="9" w16cid:durableId="556405606">
    <w:abstractNumId w:val="4"/>
  </w:num>
  <w:num w:numId="10" w16cid:durableId="885070155">
    <w:abstractNumId w:val="5"/>
  </w:num>
  <w:num w:numId="11" w16cid:durableId="26032558">
    <w:abstractNumId w:val="8"/>
  </w:num>
  <w:num w:numId="12" w16cid:durableId="142742338">
    <w:abstractNumId w:val="16"/>
  </w:num>
  <w:num w:numId="13" w16cid:durableId="1517378949">
    <w:abstractNumId w:val="10"/>
  </w:num>
  <w:num w:numId="14" w16cid:durableId="1873180206">
    <w:abstractNumId w:val="7"/>
  </w:num>
  <w:num w:numId="15" w16cid:durableId="508327047">
    <w:abstractNumId w:val="6"/>
  </w:num>
  <w:num w:numId="16" w16cid:durableId="234097054">
    <w:abstractNumId w:val="13"/>
  </w:num>
  <w:num w:numId="17" w16cid:durableId="19706217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D0"/>
    <w:rsid w:val="0000461C"/>
    <w:rsid w:val="0007049C"/>
    <w:rsid w:val="00093B63"/>
    <w:rsid w:val="000B4527"/>
    <w:rsid w:val="00381BFA"/>
    <w:rsid w:val="00397EFD"/>
    <w:rsid w:val="00471811"/>
    <w:rsid w:val="00566EC5"/>
    <w:rsid w:val="005A6FFF"/>
    <w:rsid w:val="00613640"/>
    <w:rsid w:val="00706AC7"/>
    <w:rsid w:val="008B1C34"/>
    <w:rsid w:val="008C728A"/>
    <w:rsid w:val="008D22D0"/>
    <w:rsid w:val="009A31AE"/>
    <w:rsid w:val="009B2C5D"/>
    <w:rsid w:val="009D380C"/>
    <w:rsid w:val="00A3332E"/>
    <w:rsid w:val="00B04410"/>
    <w:rsid w:val="00BE08AA"/>
    <w:rsid w:val="00C05051"/>
    <w:rsid w:val="00C37D79"/>
    <w:rsid w:val="00C431F9"/>
    <w:rsid w:val="00C865B7"/>
    <w:rsid w:val="00C935AD"/>
    <w:rsid w:val="00CE6242"/>
    <w:rsid w:val="00CE65CF"/>
    <w:rsid w:val="00D14BE6"/>
    <w:rsid w:val="00DB2C11"/>
    <w:rsid w:val="00F34F62"/>
    <w:rsid w:val="00F401A1"/>
    <w:rsid w:val="00F53871"/>
    <w:rsid w:val="00F81D34"/>
    <w:rsid w:val="00F846F2"/>
    <w:rsid w:val="00FD623B"/>
    <w:rsid w:val="4EB8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F55C5"/>
  <w15:docId w15:val="{B6363956-EC1D-49F6-8027-085FFE24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8AA"/>
    <w:pPr>
      <w:spacing w:after="160" w:line="259" w:lineRule="auto"/>
    </w:pPr>
    <w:rPr>
      <w:sz w:val="22"/>
      <w:szCs w:val="22"/>
      <w:lang w:val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rPr>
      <w:color w:val="595959"/>
      <w:sz w:val="28"/>
      <w:szCs w:val="28"/>
    </w:rPr>
  </w:style>
  <w:style w:type="paragraph" w:styleId="Title">
    <w:name w:val="Title"/>
    <w:basedOn w:val="Normal"/>
    <w:next w:val="Normal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0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rsid w:val="008C728A"/>
    <w:pPr>
      <w:spacing w:after="0" w:line="240" w:lineRule="auto"/>
      <w:ind w:left="720"/>
      <w:contextualSpacing/>
    </w:pPr>
    <w:rPr>
      <w:rFonts w:ascii="Arial" w:eastAsia="Arial" w:hAnsi="Arial" w:cs="Arial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F5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.id/instrumenAnalisisSo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thZucGLbkQ5kLnSr/fdmAXJqwQ==">CgMxLjA4AHIhMXltTGwwT2NmbVFmeVhUcnRzbF9OSmcxMjVNTVpWU3Zm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selvy</dc:creator>
  <cp:lastModifiedBy>LENOVO</cp:lastModifiedBy>
  <cp:revision>4</cp:revision>
  <dcterms:created xsi:type="dcterms:W3CDTF">2026-08-26T02:27:00Z</dcterms:created>
  <dcterms:modified xsi:type="dcterms:W3CDTF">2026-08-28T02:56:00Z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eyJoZGlkIjoiNGI0MTYyNjQ0N2Y3YjFiZDRlYmUwM2RhMWNlNzM5NDEiLCJ1c2VySWQiOiI5Nzk4OTk0MDk5MDkifQ==</vt:lpwstr>
  </property>
  <property fmtid="{D5CDD505-2E9C-101B-9397-08002B2CF9AE}" pid="3" name="KSOProductBuildVer">
    <vt:lpwstr>1033-12.1.0.26880</vt:lpwstr>
  </property>
  <property fmtid="{D5CDD505-2E9C-101B-9397-08002B2CF9AE}" pid="4" name="ICV">
    <vt:lpwstr>3C0A2B175D934608BB2DAB9C932B213F_12</vt:lpwstr>
  </property>
</Properties>
</file>